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14aa" w14:textId="2421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ауданының жайылымдарды басқару және оларды пайдалану жөніндегі 2020-2021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2020 жылғы 28 қазандағы № 32-240-VI шешімі. Түркістан облысының Әділет департаментінде 2020 жылғы 14 желтоқсанда № 5947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2017 жылғы 20 ақпандағы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ауданының жайылымдарды басқару және оларды пайдалану жөніндегі 2020-2021 жылдарға арналған </w:t>
      </w:r>
      <w:r>
        <w:rPr>
          <w:rFonts w:ascii="Times New Roman"/>
          <w:b w:val="false"/>
          <w:i w:val="false"/>
          <w:color w:val="000000"/>
          <w:sz w:val="28"/>
        </w:rPr>
        <w:t>жоспары</w:t>
      </w:r>
      <w:r>
        <w:rPr>
          <w:rFonts w:ascii="Times New Roman"/>
          <w:b w:val="false"/>
          <w:i w:val="false"/>
          <w:color w:val="000000"/>
          <w:sz w:val="28"/>
        </w:rPr>
        <w:t xml:space="preserve"> қосымшаға сәйкес бекітілсін.</w:t>
      </w:r>
    </w:p>
    <w:bookmarkEnd w:id="1"/>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мәслихат шешімі қол қойылған күнінен бастап күнтізбелік жиырма күн ішінде электронды түрде қазақ және орыс тілдерінде "Қазақстан Республикасының Заңнама және құқықтык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2) осы шешімді оны ресми жарияланғаннан кейін Келес ауданының мәслихатының интернет-ресурсына орналастыруды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Түркістан облысы Келес аудандық мәслихатының 09.12.2021 </w:t>
      </w:r>
      <w:r>
        <w:rPr>
          <w:rFonts w:ascii="Times New Roman"/>
          <w:b w:val="false"/>
          <w:i w:val="false"/>
          <w:color w:val="000000"/>
          <w:sz w:val="28"/>
        </w:rPr>
        <w:t>№ 9-80-VII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Султанов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2020 жылғы 28 қазандағы</w:t>
            </w:r>
            <w:r>
              <w:br/>
            </w:r>
            <w:r>
              <w:rPr>
                <w:rFonts w:ascii="Times New Roman"/>
                <w:b w:val="false"/>
                <w:i w:val="false"/>
                <w:color w:val="000000"/>
                <w:sz w:val="20"/>
              </w:rPr>
              <w:t>№ 32-240-VI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Келес ауданының жайылымдарды басқару және оларды пайдалану жөніндегі 2020-2021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Келес ауданы бойынша 2020-2021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 Ауыл шаруашылығы министрінің 2017 жылғы 24 сәуірдегі № 1736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Жоспар жайылымдарды тиімді пайдалану, жем-шөпке қажеттілікті тұрақты қамтамасыз ету және жайылымдардың тозу процестерін болғызбау мақсатында қабылданады.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p>
      <w:pPr>
        <w:spacing w:after="0"/>
        <w:ind w:left="0"/>
        <w:jc w:val="both"/>
      </w:pPr>
      <w:r>
        <w:rPr>
          <w:rFonts w:ascii="Times New Roman"/>
          <w:b w:val="false"/>
          <w:i w:val="false"/>
          <w:color w:val="000000"/>
          <w:sz w:val="28"/>
        </w:rPr>
        <w:t>
      Келес ауданының барлық жер көлемі 345129 гектарды құрайды. Барлық ауыл шаруашылығы алқаптарының жиынтығы 229437 гектар, оның ішінде егістік жерлер 22119 гектар, оның ішінде суармалы егістік 19634 гектар, көпжылдық екпе ағаштары 374 гектар, тыңайған жер 2882 гектар, шабындық жерлер жоқ, жайылымдық 203674 гектар, өзгеде жерлер 388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 229437 гектар;</w:t>
      </w:r>
    </w:p>
    <w:p>
      <w:pPr>
        <w:spacing w:after="0"/>
        <w:ind w:left="0"/>
        <w:jc w:val="both"/>
      </w:pPr>
      <w:r>
        <w:rPr>
          <w:rFonts w:ascii="Times New Roman"/>
          <w:b w:val="false"/>
          <w:i w:val="false"/>
          <w:color w:val="000000"/>
          <w:sz w:val="28"/>
        </w:rPr>
        <w:t>
      елді мекендердің жерлері 61486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1590 гектар;</w:t>
      </w:r>
    </w:p>
    <w:p>
      <w:pPr>
        <w:spacing w:after="0"/>
        <w:ind w:left="0"/>
        <w:jc w:val="both"/>
      </w:pPr>
      <w:r>
        <w:rPr>
          <w:rFonts w:ascii="Times New Roman"/>
          <w:b w:val="false"/>
          <w:i w:val="false"/>
          <w:color w:val="000000"/>
          <w:sz w:val="28"/>
        </w:rPr>
        <w:t>
      ерекше қорғаудағы табиғи аумақтардың жерлері 2906 гектар;</w:t>
      </w:r>
    </w:p>
    <w:p>
      <w:pPr>
        <w:spacing w:after="0"/>
        <w:ind w:left="0"/>
        <w:jc w:val="both"/>
      </w:pPr>
      <w:r>
        <w:rPr>
          <w:rFonts w:ascii="Times New Roman"/>
          <w:b w:val="false"/>
          <w:i w:val="false"/>
          <w:color w:val="000000"/>
          <w:sz w:val="28"/>
        </w:rPr>
        <w:t>
      су қорының жерлері 952 гектар;</w:t>
      </w:r>
    </w:p>
    <w:p>
      <w:pPr>
        <w:spacing w:after="0"/>
        <w:ind w:left="0"/>
        <w:jc w:val="both"/>
      </w:pPr>
      <w:r>
        <w:rPr>
          <w:rFonts w:ascii="Times New Roman"/>
          <w:b w:val="false"/>
          <w:i w:val="false"/>
          <w:color w:val="000000"/>
          <w:sz w:val="28"/>
        </w:rPr>
        <w:t>
      босалқы жерлер 48758 гектар;</w:t>
      </w:r>
    </w:p>
    <w:p>
      <w:pPr>
        <w:spacing w:after="0"/>
        <w:ind w:left="0"/>
        <w:jc w:val="both"/>
      </w:pPr>
      <w:r>
        <w:rPr>
          <w:rFonts w:ascii="Times New Roman"/>
          <w:b w:val="false"/>
          <w:i w:val="false"/>
          <w:color w:val="000000"/>
          <w:sz w:val="28"/>
        </w:rPr>
        <w:t>
      Әкімшілік-аумақтық бөлініс бойынша Келес ауданында 11 ауылдық округтер, 1 ауыл, 83 ауылдық елді-мекендер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xml:space="preserve">
      Ауданның жері негізінен төбелі, қырқалы жазықты келеді. Жер қойнауында құм, саз балшығы және шипалы минералды сулары бар. Ауданның Оңтүстік-шығысынан Келес, Құркелес өзендері ағып өтеді. Аудан жерінің басым бөлігі төбелер мен жазықтықтардан құралған. Біртіндеп батысқа және оңтүстік- батысқа қарай теңіз деңгейінен 240-400 метрге дейін төмендейді. Шығысында бұл төбелер 600-800 метрге дейін көтеріледі. </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Келес ауданының климаты континенттік, қысы жұмсақ, жазы ыстық, қуаң. Атмосфералық жауын-шашындардың орташа жылдық мөлшері 80-300 мм-ге дейін жетеді. Жауын-шашынның көбі көктем айларына тиесілі. Ауаның жылдық температурасы қаңтарда 2-3 С, шілдеде +34+38 С болады. Кейде құмды шөлді аймақтарда +40+45 С дейін барады.</w:t>
      </w:r>
    </w:p>
    <w:p>
      <w:pPr>
        <w:spacing w:after="0"/>
        <w:ind w:left="0"/>
        <w:jc w:val="both"/>
      </w:pPr>
      <w:r>
        <w:rPr>
          <w:rFonts w:ascii="Times New Roman"/>
          <w:b w:val="false"/>
          <w:i w:val="false"/>
          <w:color w:val="000000"/>
          <w:sz w:val="28"/>
        </w:rPr>
        <w:t>
      Аудан аумағы табиғи ауа райына байланысты шөлейтті және тауалды аймағында орналасқан. Аймақта егін шаруашылығында бидай, қырықжапырақ, қызылша, шалқан, сарымсақ, қартоп, сәбіз, пияз және бау-бақша, жүзім өсіру өркендесе, сонымен қатар динамикалық түрде жылыжай шаруашылықтары дамыған.</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Ауданның су қоры жер беті мен жер асты суларынан тұрады. Келес ауданы аумағындағы су жүйелерінің жалпы саны 147 дана, ұзындығы 641,3 шақырым, су қорғау белдеуі 834,75 га, қашыртқылар 144 бірлік, ұзындығы 393,6 шақырым, су қорғау белдеуі 593,6 га. Ағын су жүйелері арқылы аудандағы суармалы жерлер ағын сумен қамтамасыз етіледі. Келес ауданы арқылы Келес және Құркелес өзендері ағып өтеді.</w:t>
      </w:r>
    </w:p>
    <w:p>
      <w:pPr>
        <w:spacing w:after="0"/>
        <w:ind w:left="0"/>
        <w:jc w:val="both"/>
      </w:pPr>
      <w:r>
        <w:rPr>
          <w:rFonts w:ascii="Times New Roman"/>
          <w:b w:val="false"/>
          <w:i w:val="false"/>
          <w:color w:val="000000"/>
          <w:sz w:val="28"/>
        </w:rPr>
        <w:t>
      Келес өзені ұзындығы 241 шақырым, оның ішінде аудан аумағынан 55 шақырымы өтеді. Қаржантаудың батыс беткейімен Қазығұрт тауынан бастау алады да, Шардара су бөгеніне келіп құяды. Келес өзеніне 10 шақты су тармақтары құяды. Өзенге іргелес орналасқан ауылдық округтерінің саны 6, бөгеттердің жалпы саны 6. Келес өзені арқылы 30 мың гектар егістік жер суландырылады.</w:t>
      </w:r>
    </w:p>
    <w:p>
      <w:pPr>
        <w:spacing w:after="0"/>
        <w:ind w:left="0"/>
        <w:jc w:val="both"/>
      </w:pPr>
      <w:r>
        <w:rPr>
          <w:rFonts w:ascii="Times New Roman"/>
          <w:b w:val="false"/>
          <w:i w:val="false"/>
          <w:color w:val="000000"/>
          <w:sz w:val="28"/>
        </w:rPr>
        <w:t>
      Құркелес өзені ұзындығы 95 шақырым, оның ішінде аудан аумағынан 83 шақырымы өтеді. Сарыағаш ауданы Құркелес ауылдық округі аумағынан бастау алады да, Тегісшіл ауылдық округі, Келес ауданы аумағынан Біртілек, Ошақты, және Бірлік ауылдық округтерін қиып өтіп Сырдария өзеніне құяды. Құркелес өзеніне 8 шақты су тармақтары құяды. Өзенге іргелес орналасқан ауылдық округтерінің саны 5. Құркелес өзені арқылы 18 мың гектар егістік жер суландырылады.</w:t>
      </w:r>
    </w:p>
    <w:p>
      <w:pPr>
        <w:spacing w:after="0"/>
        <w:ind w:left="0"/>
        <w:jc w:val="both"/>
      </w:pPr>
      <w:r>
        <w:rPr>
          <w:rFonts w:ascii="Times New Roman"/>
          <w:b w:val="false"/>
          <w:i w:val="false"/>
          <w:color w:val="000000"/>
          <w:sz w:val="28"/>
        </w:rPr>
        <w:t>
      Егін шаруашылығы Келес және Құркелес өзендері аңғарларында және өзендер арасындағы жазықты суайырықта жақсы дамыған. Сондай-ақ аудан аумағында Шошым, Ошақты, Бесабдал, Оймауыт, Боз су, Ащысай сияқты ірі каналдар және Ақылбексай су қоймасы бар. Осы каналдар арқылы егістік жерлер сумен қамтылады.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Барлық ауыл шаруашылығына жарамды жерінің аумағы 229437 гектар. Оның ішінде егістік жерлер 22119 гектар, оның ішінде суармалы егістік 19634 гектар, көпжылдық екпе ағаштары 374 гектар, шабындық жерлер жоқ, жайылымдық 203674 гектар.</w:t>
      </w:r>
    </w:p>
    <w:p>
      <w:pPr>
        <w:spacing w:after="0"/>
        <w:ind w:left="0"/>
        <w:jc w:val="both"/>
      </w:pPr>
      <w:r>
        <w:rPr>
          <w:rFonts w:ascii="Times New Roman"/>
          <w:b w:val="false"/>
          <w:i w:val="false"/>
          <w:color w:val="000000"/>
          <w:sz w:val="28"/>
        </w:rPr>
        <w:t>
      Келес ауданы бойынша ірі қара мал 56886, қой-ешкі 310465, жылқы 18333, түйе 293 басқа жетті.</w:t>
      </w:r>
    </w:p>
    <w:p>
      <w:pPr>
        <w:spacing w:after="0"/>
        <w:ind w:left="0"/>
        <w:jc w:val="both"/>
      </w:pPr>
      <w:r>
        <w:rPr>
          <w:rFonts w:ascii="Times New Roman"/>
          <w:b w:val="false"/>
          <w:i w:val="false"/>
          <w:color w:val="000000"/>
          <w:sz w:val="28"/>
        </w:rPr>
        <w:t>
      Келес ауданындағы ауыл және ауылдық округтері бойынша мал басының саны, табиғи жайылымының көлемі және табиғи жайылымды қажет ететін көлемі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305494</w:t>
            </w:r>
          </w:p>
        </w:tc>
      </w:tr>
    </w:tbl>
    <w:p>
      <w:pPr>
        <w:spacing w:after="0"/>
        <w:ind w:left="0"/>
        <w:jc w:val="both"/>
      </w:pPr>
      <w:r>
        <w:rPr>
          <w:rFonts w:ascii="Times New Roman"/>
          <w:b w:val="false"/>
          <w:i w:val="false"/>
          <w:color w:val="000000"/>
          <w:sz w:val="28"/>
        </w:rPr>
        <w:t>
      Төрт түлік малды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округтердегі жалпы жайылымның жер көлемі,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Түйе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Нормасы, гектар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Нормасы, гектар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Нормасы, гектар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-916328</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 - 11, ұсақ малдарды шомылдыру орындары - 21, жасанды ұрықтандыру пунктері - 7, биотермиялық шұңқырлар саны - 9 туралы мәлімет.</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w:t>
            </w:r>
          </w:p>
          <w:p>
            <w:pPr>
              <w:spacing w:after="20"/>
              <w:ind w:left="20"/>
              <w:jc w:val="both"/>
            </w:pPr>
            <w:r>
              <w:rPr>
                <w:rFonts w:ascii="Times New Roman"/>
                <w:b w:val="false"/>
                <w:i w:val="false"/>
                <w:color w:val="000000"/>
                <w:sz w:val="20"/>
              </w:rPr>
              <w:t>
күздік-жаздық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Келес ауданында жалпы жайылымдық жерлер 203674 гектарды құрайды,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есептей келе барлығы 1203621 гектар жайылым жер учаскесі қажет екендігі анықталды. </w:t>
      </w:r>
    </w:p>
    <w:p>
      <w:pPr>
        <w:spacing w:after="0"/>
        <w:ind w:left="0"/>
        <w:jc w:val="both"/>
      </w:pPr>
      <w:r>
        <w:rPr>
          <w:rFonts w:ascii="Times New Roman"/>
          <w:b w:val="false"/>
          <w:i w:val="false"/>
          <w:color w:val="000000"/>
          <w:sz w:val="28"/>
        </w:rPr>
        <w:t>
      Аудан бойынша барлығы 384557 бас (56886 ірі қара мал, 18333 жылқы, 310465 уақ мал, 293 түйе) көлемі 261575 гектар жайылымды пайдаланады, осы көрсетілген малдардың ішінде барлығы 9793 бас (2377 ірі қара мал, 645 жылқы, 4971 уақ мал) мал бір орында, қоралық жағдайда ұсталып, бордақыланады.</w:t>
      </w:r>
    </w:p>
    <w:p>
      <w:pPr>
        <w:spacing w:after="0"/>
        <w:ind w:left="0"/>
        <w:jc w:val="both"/>
      </w:pPr>
      <w:r>
        <w:rPr>
          <w:rFonts w:ascii="Times New Roman"/>
          <w:b w:val="false"/>
          <w:i w:val="false"/>
          <w:color w:val="000000"/>
          <w:sz w:val="28"/>
        </w:rPr>
        <w:t>
      Жоғарыда көрсетілгендердің негізінде Келес ауданында жалпы 376372 бас малға көлемі – 969331 гектар жайылым жер жеткіліксіз екендігі анықталды.</w:t>
      </w:r>
    </w:p>
    <w:p>
      <w:pPr>
        <w:spacing w:after="0"/>
        <w:ind w:left="0"/>
        <w:jc w:val="both"/>
      </w:pPr>
      <w:r>
        <w:rPr>
          <w:rFonts w:ascii="Times New Roman"/>
          <w:b w:val="false"/>
          <w:i w:val="false"/>
          <w:color w:val="000000"/>
          <w:sz w:val="28"/>
        </w:rPr>
        <w:t>
      Келес ауданындағы жайылымдық жердің жеткіліксіздігін шешу үшін, жайылымдық жерлерге түсетін жүктемені азайтып, күзгі егіндік жиналған соң босаған егістік алқаптарға жаю, мал өсіруді жайылымдық -қоралық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мал басына белгіленген жайылымның шекті мөлшерін тұрғылықты жерге байланысты қайта есептеу ұсынылады.</w:t>
      </w:r>
    </w:p>
    <w:p>
      <w:pPr>
        <w:spacing w:after="0"/>
        <w:ind w:left="0"/>
        <w:jc w:val="both"/>
      </w:pPr>
      <w:r>
        <w:rPr>
          <w:rFonts w:ascii="Times New Roman"/>
          <w:b w:val="false"/>
          <w:i w:val="false"/>
          <w:color w:val="000000"/>
          <w:sz w:val="28"/>
        </w:rPr>
        <w:t>
      Қосымшада ауылдық округтері бөлінісінде мәліметтер, схемалар мен карталар:</w:t>
      </w:r>
    </w:p>
    <w:p>
      <w:pPr>
        <w:spacing w:after="0"/>
        <w:ind w:left="0"/>
        <w:jc w:val="both"/>
      </w:pPr>
      <w:r>
        <w:rPr>
          <w:rFonts w:ascii="Times New Roman"/>
          <w:b w:val="false"/>
          <w:i w:val="false"/>
          <w:color w:val="000000"/>
          <w:sz w:val="28"/>
        </w:rPr>
        <w:t>
      1-қосымша-Ақтөбе ауылдық округі</w:t>
      </w:r>
    </w:p>
    <w:p>
      <w:pPr>
        <w:spacing w:after="0"/>
        <w:ind w:left="0"/>
        <w:jc w:val="both"/>
      </w:pPr>
      <w:r>
        <w:rPr>
          <w:rFonts w:ascii="Times New Roman"/>
          <w:b w:val="false"/>
          <w:i w:val="false"/>
          <w:color w:val="000000"/>
          <w:sz w:val="28"/>
        </w:rPr>
        <w:t>
      2-қосымша-Алпамыс батыр ауылдық округі</w:t>
      </w:r>
    </w:p>
    <w:p>
      <w:pPr>
        <w:spacing w:after="0"/>
        <w:ind w:left="0"/>
        <w:jc w:val="both"/>
      </w:pPr>
      <w:r>
        <w:rPr>
          <w:rFonts w:ascii="Times New Roman"/>
          <w:b w:val="false"/>
          <w:i w:val="false"/>
          <w:color w:val="000000"/>
          <w:sz w:val="28"/>
        </w:rPr>
        <w:t>
      3-қосымша-Бірлік ауылдық округі</w:t>
      </w:r>
    </w:p>
    <w:p>
      <w:pPr>
        <w:spacing w:after="0"/>
        <w:ind w:left="0"/>
        <w:jc w:val="both"/>
      </w:pPr>
      <w:r>
        <w:rPr>
          <w:rFonts w:ascii="Times New Roman"/>
          <w:b w:val="false"/>
          <w:i w:val="false"/>
          <w:color w:val="000000"/>
          <w:sz w:val="28"/>
        </w:rPr>
        <w:t>
      4-қосымша-Біртілек ауылдық округі</w:t>
      </w:r>
    </w:p>
    <w:p>
      <w:pPr>
        <w:spacing w:after="0"/>
        <w:ind w:left="0"/>
        <w:jc w:val="both"/>
      </w:pPr>
      <w:r>
        <w:rPr>
          <w:rFonts w:ascii="Times New Roman"/>
          <w:b w:val="false"/>
          <w:i w:val="false"/>
          <w:color w:val="000000"/>
          <w:sz w:val="28"/>
        </w:rPr>
        <w:t>
      5-қосымша-Бозай ауылдық округі</w:t>
      </w:r>
    </w:p>
    <w:p>
      <w:pPr>
        <w:spacing w:after="0"/>
        <w:ind w:left="0"/>
        <w:jc w:val="both"/>
      </w:pPr>
      <w:r>
        <w:rPr>
          <w:rFonts w:ascii="Times New Roman"/>
          <w:b w:val="false"/>
          <w:i w:val="false"/>
          <w:color w:val="000000"/>
          <w:sz w:val="28"/>
        </w:rPr>
        <w:t>
      6-қосымша-Жүзімдік ауылдық округі</w:t>
      </w:r>
    </w:p>
    <w:p>
      <w:pPr>
        <w:spacing w:after="0"/>
        <w:ind w:left="0"/>
        <w:jc w:val="both"/>
      </w:pPr>
      <w:r>
        <w:rPr>
          <w:rFonts w:ascii="Times New Roman"/>
          <w:b w:val="false"/>
          <w:i w:val="false"/>
          <w:color w:val="000000"/>
          <w:sz w:val="28"/>
        </w:rPr>
        <w:t>
      7-қосымша-Бірлесу ауылдық округі</w:t>
      </w:r>
    </w:p>
    <w:p>
      <w:pPr>
        <w:spacing w:after="0"/>
        <w:ind w:left="0"/>
        <w:jc w:val="both"/>
      </w:pPr>
      <w:r>
        <w:rPr>
          <w:rFonts w:ascii="Times New Roman"/>
          <w:b w:val="false"/>
          <w:i w:val="false"/>
          <w:color w:val="000000"/>
          <w:sz w:val="28"/>
        </w:rPr>
        <w:t>
      8-қосымша-Жамбыл ауылдық округі</w:t>
      </w:r>
    </w:p>
    <w:p>
      <w:pPr>
        <w:spacing w:after="0"/>
        <w:ind w:left="0"/>
        <w:jc w:val="both"/>
      </w:pPr>
      <w:r>
        <w:rPr>
          <w:rFonts w:ascii="Times New Roman"/>
          <w:b w:val="false"/>
          <w:i w:val="false"/>
          <w:color w:val="000000"/>
          <w:sz w:val="28"/>
        </w:rPr>
        <w:t>
      9-қосымша- Ошақты ауылдық округі</w:t>
      </w:r>
    </w:p>
    <w:p>
      <w:pPr>
        <w:spacing w:after="0"/>
        <w:ind w:left="0"/>
        <w:jc w:val="both"/>
      </w:pPr>
      <w:r>
        <w:rPr>
          <w:rFonts w:ascii="Times New Roman"/>
          <w:b w:val="false"/>
          <w:i w:val="false"/>
          <w:color w:val="000000"/>
          <w:sz w:val="28"/>
        </w:rPr>
        <w:t>
      10-қосымша-Қошқарата ауылдық округі</w:t>
      </w:r>
    </w:p>
    <w:p>
      <w:pPr>
        <w:spacing w:after="0"/>
        <w:ind w:left="0"/>
        <w:jc w:val="both"/>
      </w:pPr>
      <w:r>
        <w:rPr>
          <w:rFonts w:ascii="Times New Roman"/>
          <w:b w:val="false"/>
          <w:i w:val="false"/>
          <w:color w:val="000000"/>
          <w:sz w:val="28"/>
        </w:rPr>
        <w:t>
      11-қосымша-Ұшқын ауылдық округі</w:t>
      </w:r>
    </w:p>
    <w:bookmarkStart w:name="z10" w:id="7"/>
    <w:p>
      <w:pPr>
        <w:spacing w:after="0"/>
        <w:ind w:left="0"/>
        <w:jc w:val="both"/>
      </w:pPr>
      <w:r>
        <w:rPr>
          <w:rFonts w:ascii="Times New Roman"/>
          <w:b w:val="false"/>
          <w:i w:val="false"/>
          <w:color w:val="000000"/>
          <w:sz w:val="28"/>
        </w:rPr>
        <w:t xml:space="preserve">
      1. Ақтөбе ауылдық округі </w:t>
      </w:r>
    </w:p>
    <w:bookmarkEnd w:id="7"/>
    <w:p>
      <w:pPr>
        <w:spacing w:after="0"/>
        <w:ind w:left="0"/>
        <w:jc w:val="both"/>
      </w:pPr>
      <w:r>
        <w:rPr>
          <w:rFonts w:ascii="Times New Roman"/>
          <w:b w:val="false"/>
          <w:i w:val="false"/>
          <w:color w:val="000000"/>
          <w:sz w:val="28"/>
        </w:rPr>
        <w:t>
      Орталығы–Қызыләскер ауылы.</w:t>
      </w:r>
    </w:p>
    <w:p>
      <w:pPr>
        <w:spacing w:after="0"/>
        <w:ind w:left="0"/>
        <w:jc w:val="both"/>
      </w:pPr>
      <w:r>
        <w:rPr>
          <w:rFonts w:ascii="Times New Roman"/>
          <w:b w:val="false"/>
          <w:i w:val="false"/>
          <w:color w:val="000000"/>
          <w:sz w:val="28"/>
        </w:rPr>
        <w:t>
      Елді мекендері-Жуантөбе, Горкий, Жаңа дәуір, Ынтымақ, Көгерту, Қызыләскер, Ақжар, Қаратөбе, Көкбұлақ, Мұратбаев, Қияжол, Құйған, Бозсу, Ескіқорған.</w:t>
      </w:r>
    </w:p>
    <w:p>
      <w:pPr>
        <w:spacing w:after="0"/>
        <w:ind w:left="0"/>
        <w:jc w:val="both"/>
      </w:pPr>
      <w:r>
        <w:rPr>
          <w:rFonts w:ascii="Times New Roman"/>
          <w:b w:val="false"/>
          <w:i w:val="false"/>
          <w:color w:val="000000"/>
          <w:sz w:val="28"/>
        </w:rPr>
        <w:t xml:space="preserve">
      Халық саны-24508 адам. </w:t>
      </w:r>
    </w:p>
    <w:p>
      <w:pPr>
        <w:spacing w:after="0"/>
        <w:ind w:left="0"/>
        <w:jc w:val="both"/>
      </w:pPr>
      <w:r>
        <w:rPr>
          <w:rFonts w:ascii="Times New Roman"/>
          <w:b w:val="false"/>
          <w:i w:val="false"/>
          <w:color w:val="000000"/>
          <w:sz w:val="28"/>
        </w:rPr>
        <w:t>
      Округтің жалпы жер көлемі-15471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жерлер-13107 гектар;</w:t>
      </w:r>
    </w:p>
    <w:p>
      <w:pPr>
        <w:spacing w:after="0"/>
        <w:ind w:left="0"/>
        <w:jc w:val="both"/>
      </w:pPr>
      <w:r>
        <w:rPr>
          <w:rFonts w:ascii="Times New Roman"/>
          <w:b w:val="false"/>
          <w:i w:val="false"/>
          <w:color w:val="000000"/>
          <w:sz w:val="28"/>
        </w:rPr>
        <w:t>
      жалпы егістік жерлер-3596 гектар;</w:t>
      </w:r>
    </w:p>
    <w:p>
      <w:pPr>
        <w:spacing w:after="0"/>
        <w:ind w:left="0"/>
        <w:jc w:val="both"/>
      </w:pPr>
      <w:r>
        <w:rPr>
          <w:rFonts w:ascii="Times New Roman"/>
          <w:b w:val="false"/>
          <w:i w:val="false"/>
          <w:color w:val="000000"/>
          <w:sz w:val="28"/>
        </w:rPr>
        <w:t>
      жайылым жерлер-798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Жуантөбе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Жаңадәуір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Көкбұлақ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Ескіқорған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Жуантөбе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Жаңадәуір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Көкбұлақ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Ескіқорған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кестесі.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Жуантөбе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Жаңадәуір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Көгерту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Қызыләскер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Көкбұлақ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Қияжол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Ескіқорған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 мен қажетті жайылымның айырмасы,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343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343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089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089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Алпамыс батыр ауылдық округі.</w:t>
      </w:r>
    </w:p>
    <w:bookmarkEnd w:id="8"/>
    <w:p>
      <w:pPr>
        <w:spacing w:after="0"/>
        <w:ind w:left="0"/>
        <w:jc w:val="both"/>
      </w:pPr>
      <w:r>
        <w:rPr>
          <w:rFonts w:ascii="Times New Roman"/>
          <w:b w:val="false"/>
          <w:i w:val="false"/>
          <w:color w:val="000000"/>
          <w:sz w:val="28"/>
        </w:rPr>
        <w:t>
      Орталығы– Ақжол ауылы.</w:t>
      </w:r>
    </w:p>
    <w:p>
      <w:pPr>
        <w:spacing w:after="0"/>
        <w:ind w:left="0"/>
        <w:jc w:val="both"/>
      </w:pPr>
      <w:r>
        <w:rPr>
          <w:rFonts w:ascii="Times New Roman"/>
          <w:b w:val="false"/>
          <w:i w:val="false"/>
          <w:color w:val="000000"/>
          <w:sz w:val="28"/>
        </w:rPr>
        <w:t>
      Елді мекендері- Ақжол, Қауыншы.</w:t>
      </w:r>
    </w:p>
    <w:p>
      <w:pPr>
        <w:spacing w:after="0"/>
        <w:ind w:left="0"/>
        <w:jc w:val="both"/>
      </w:pPr>
      <w:r>
        <w:rPr>
          <w:rFonts w:ascii="Times New Roman"/>
          <w:b w:val="false"/>
          <w:i w:val="false"/>
          <w:color w:val="000000"/>
          <w:sz w:val="28"/>
        </w:rPr>
        <w:t xml:space="preserve">
      Халық саны- 6049 адам. </w:t>
      </w:r>
    </w:p>
    <w:p>
      <w:pPr>
        <w:spacing w:after="0"/>
        <w:ind w:left="0"/>
        <w:jc w:val="both"/>
      </w:pPr>
      <w:r>
        <w:rPr>
          <w:rFonts w:ascii="Times New Roman"/>
          <w:b w:val="false"/>
          <w:i w:val="false"/>
          <w:color w:val="000000"/>
          <w:sz w:val="28"/>
        </w:rPr>
        <w:t>
      Округтің жалпы жер көлемі- 3153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жер- 1448 гектар;</w:t>
      </w:r>
    </w:p>
    <w:p>
      <w:pPr>
        <w:spacing w:after="0"/>
        <w:ind w:left="0"/>
        <w:jc w:val="both"/>
      </w:pPr>
      <w:r>
        <w:rPr>
          <w:rFonts w:ascii="Times New Roman"/>
          <w:b w:val="false"/>
          <w:i w:val="false"/>
          <w:color w:val="000000"/>
          <w:sz w:val="28"/>
        </w:rPr>
        <w:t>
      жалпы егістік- 995 гектар;</w:t>
      </w:r>
    </w:p>
    <w:p>
      <w:pPr>
        <w:spacing w:after="0"/>
        <w:ind w:left="0"/>
        <w:jc w:val="both"/>
      </w:pPr>
      <w:r>
        <w:rPr>
          <w:rFonts w:ascii="Times New Roman"/>
          <w:b w:val="false"/>
          <w:i w:val="false"/>
          <w:color w:val="000000"/>
          <w:sz w:val="28"/>
        </w:rPr>
        <w:t>
      жайылым жер- 27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кестесі.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 мен қажетті жайылымның айырмасы,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787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83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83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3. Бірлік ауылдық округі </w:t>
      </w:r>
    </w:p>
    <w:bookmarkEnd w:id="9"/>
    <w:p>
      <w:pPr>
        <w:spacing w:after="0"/>
        <w:ind w:left="0"/>
        <w:jc w:val="both"/>
      </w:pPr>
      <w:r>
        <w:rPr>
          <w:rFonts w:ascii="Times New Roman"/>
          <w:b w:val="false"/>
          <w:i w:val="false"/>
          <w:color w:val="000000"/>
          <w:sz w:val="28"/>
        </w:rPr>
        <w:t>
      Орталығы – Бірлік ауылы.</w:t>
      </w:r>
    </w:p>
    <w:p>
      <w:pPr>
        <w:spacing w:after="0"/>
        <w:ind w:left="0"/>
        <w:jc w:val="both"/>
      </w:pPr>
      <w:r>
        <w:rPr>
          <w:rFonts w:ascii="Times New Roman"/>
          <w:b w:val="false"/>
          <w:i w:val="false"/>
          <w:color w:val="000000"/>
          <w:sz w:val="28"/>
        </w:rPr>
        <w:t>
      Елді мекендері - Бірлік, Жаңатіршілік, Қосөткел, Коммунизм (Ащысай), Құрөзек, Мәдениет, Үшағаш.</w:t>
      </w:r>
    </w:p>
    <w:p>
      <w:pPr>
        <w:spacing w:after="0"/>
        <w:ind w:left="0"/>
        <w:jc w:val="both"/>
      </w:pPr>
      <w:r>
        <w:rPr>
          <w:rFonts w:ascii="Times New Roman"/>
          <w:b w:val="false"/>
          <w:i w:val="false"/>
          <w:color w:val="000000"/>
          <w:sz w:val="28"/>
        </w:rPr>
        <w:t xml:space="preserve">
      Халық саны - 5712 адам. </w:t>
      </w:r>
    </w:p>
    <w:p>
      <w:pPr>
        <w:spacing w:after="0"/>
        <w:ind w:left="0"/>
        <w:jc w:val="both"/>
      </w:pPr>
      <w:r>
        <w:rPr>
          <w:rFonts w:ascii="Times New Roman"/>
          <w:b w:val="false"/>
          <w:i w:val="false"/>
          <w:color w:val="000000"/>
          <w:sz w:val="28"/>
        </w:rPr>
        <w:t>
      Округтің жалпы жер көлемі - 106085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- 87156 гектар;</w:t>
      </w:r>
    </w:p>
    <w:p>
      <w:pPr>
        <w:spacing w:after="0"/>
        <w:ind w:left="0"/>
        <w:jc w:val="both"/>
      </w:pPr>
      <w:r>
        <w:rPr>
          <w:rFonts w:ascii="Times New Roman"/>
          <w:b w:val="false"/>
          <w:i w:val="false"/>
          <w:color w:val="000000"/>
          <w:sz w:val="28"/>
        </w:rPr>
        <w:t>
      жалпы егістік - 1526 гектар;</w:t>
      </w:r>
    </w:p>
    <w:p>
      <w:pPr>
        <w:spacing w:after="0"/>
        <w:ind w:left="0"/>
        <w:jc w:val="both"/>
      </w:pPr>
      <w:r>
        <w:rPr>
          <w:rFonts w:ascii="Times New Roman"/>
          <w:b w:val="false"/>
          <w:i w:val="false"/>
          <w:color w:val="000000"/>
          <w:sz w:val="28"/>
        </w:rPr>
        <w:t>
      жайылым жер - 84246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Жаңатіршілік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Қосөткел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Коммунизм (Ащысай)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76934</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Жаңатіршілік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Қосөткел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Коммунизм (Ащысай)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кестесі.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Жаңатіршілік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Қосөткел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Коммунизм (Ащысай)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Құрөзек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 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819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819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454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454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597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597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216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216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Біртілек ауылдық округі.</w:t>
      </w:r>
    </w:p>
    <w:bookmarkEnd w:id="10"/>
    <w:p>
      <w:pPr>
        <w:spacing w:after="0"/>
        <w:ind w:left="0"/>
        <w:jc w:val="both"/>
      </w:pPr>
      <w:r>
        <w:rPr>
          <w:rFonts w:ascii="Times New Roman"/>
          <w:b w:val="false"/>
          <w:i w:val="false"/>
          <w:color w:val="000000"/>
          <w:sz w:val="28"/>
        </w:rPr>
        <w:t>
      Орталығы – Біртілек ауылы.</w:t>
      </w:r>
    </w:p>
    <w:p>
      <w:pPr>
        <w:spacing w:after="0"/>
        <w:ind w:left="0"/>
        <w:jc w:val="both"/>
      </w:pPr>
      <w:r>
        <w:rPr>
          <w:rFonts w:ascii="Times New Roman"/>
          <w:b w:val="false"/>
          <w:i w:val="false"/>
          <w:color w:val="000000"/>
          <w:sz w:val="28"/>
        </w:rPr>
        <w:t>
      Елді мекендері- Біртілек, Шұқырсай, Керегетас, Игілік, Жолбасшы, Еңбекші, Амангелді, Димитров, Шырылдақ, Аққорған, Құрылыс, Көлтоған, Жабайытөбе.</w:t>
      </w:r>
    </w:p>
    <w:p>
      <w:pPr>
        <w:spacing w:after="0"/>
        <w:ind w:left="0"/>
        <w:jc w:val="both"/>
      </w:pPr>
      <w:r>
        <w:rPr>
          <w:rFonts w:ascii="Times New Roman"/>
          <w:b w:val="false"/>
          <w:i w:val="false"/>
          <w:color w:val="000000"/>
          <w:sz w:val="28"/>
        </w:rPr>
        <w:t xml:space="preserve">
      Халық саны - 22069 адам. </w:t>
      </w:r>
    </w:p>
    <w:p>
      <w:pPr>
        <w:spacing w:after="0"/>
        <w:ind w:left="0"/>
        <w:jc w:val="both"/>
      </w:pPr>
      <w:r>
        <w:rPr>
          <w:rFonts w:ascii="Times New Roman"/>
          <w:b w:val="false"/>
          <w:i w:val="false"/>
          <w:color w:val="000000"/>
          <w:sz w:val="28"/>
        </w:rPr>
        <w:t>
      Округтің жалпы жер көлемі - 16080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- 8827 гектар;</w:t>
      </w:r>
    </w:p>
    <w:p>
      <w:pPr>
        <w:spacing w:after="0"/>
        <w:ind w:left="0"/>
        <w:jc w:val="both"/>
      </w:pPr>
      <w:r>
        <w:rPr>
          <w:rFonts w:ascii="Times New Roman"/>
          <w:b w:val="false"/>
          <w:i w:val="false"/>
          <w:color w:val="000000"/>
          <w:sz w:val="28"/>
        </w:rPr>
        <w:t>
      жалпы егістік - 3391 гектар;</w:t>
      </w:r>
    </w:p>
    <w:p>
      <w:pPr>
        <w:spacing w:after="0"/>
        <w:ind w:left="0"/>
        <w:jc w:val="both"/>
      </w:pPr>
      <w:r>
        <w:rPr>
          <w:rFonts w:ascii="Times New Roman"/>
          <w:b w:val="false"/>
          <w:i w:val="false"/>
          <w:color w:val="000000"/>
          <w:sz w:val="28"/>
        </w:rPr>
        <w:t>
      жайылым жер - 5327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Шырылдақ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Көлтоған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Шырылдақ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Көлтоған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кестесі.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Шырылдақ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Көлтоған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 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-68311</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Келес ауданының Біртілек ауылдық округі бойынша жайылым айналымдарының қолайлы схемасы мен жайылымдардың, оның ішінде сыртқы, ішкі шекаралары мен алаңдары, жайылымдық инфрақұрылым обьектілері белгіленген картасы</w:t>
      </w:r>
    </w:p>
    <w:bookmarkStart w:name="z14" w:id="11"/>
    <w:p>
      <w:pPr>
        <w:spacing w:after="0"/>
        <w:ind w:left="0"/>
        <w:jc w:val="both"/>
      </w:pPr>
      <w:r>
        <w:rPr>
          <w:rFonts w:ascii="Times New Roman"/>
          <w:b w:val="false"/>
          <w:i w:val="false"/>
          <w:color w:val="000000"/>
          <w:sz w:val="28"/>
        </w:rPr>
        <w:t xml:space="preserve">
      5. Бозай ауылдық округі </w:t>
      </w:r>
    </w:p>
    <w:bookmarkEnd w:id="11"/>
    <w:p>
      <w:pPr>
        <w:spacing w:after="0"/>
        <w:ind w:left="0"/>
        <w:jc w:val="both"/>
      </w:pPr>
      <w:r>
        <w:rPr>
          <w:rFonts w:ascii="Times New Roman"/>
          <w:b w:val="false"/>
          <w:i w:val="false"/>
          <w:color w:val="000000"/>
          <w:sz w:val="28"/>
        </w:rPr>
        <w:t>
      Орталығы – Бозай ауылы.</w:t>
      </w:r>
    </w:p>
    <w:p>
      <w:pPr>
        <w:spacing w:after="0"/>
        <w:ind w:left="0"/>
        <w:jc w:val="both"/>
      </w:pPr>
      <w:r>
        <w:rPr>
          <w:rFonts w:ascii="Times New Roman"/>
          <w:b w:val="false"/>
          <w:i w:val="false"/>
          <w:color w:val="000000"/>
          <w:sz w:val="28"/>
        </w:rPr>
        <w:t>
      Елді мекендері - Бозай, Тентексай, Тартоғай, Шолаңтөбе.</w:t>
      </w:r>
    </w:p>
    <w:p>
      <w:pPr>
        <w:spacing w:after="0"/>
        <w:ind w:left="0"/>
        <w:jc w:val="both"/>
      </w:pPr>
      <w:r>
        <w:rPr>
          <w:rFonts w:ascii="Times New Roman"/>
          <w:b w:val="false"/>
          <w:i w:val="false"/>
          <w:color w:val="000000"/>
          <w:sz w:val="28"/>
        </w:rPr>
        <w:t xml:space="preserve">
      Халық саны - 2579 адам. </w:t>
      </w:r>
    </w:p>
    <w:p>
      <w:pPr>
        <w:spacing w:after="0"/>
        <w:ind w:left="0"/>
        <w:jc w:val="both"/>
      </w:pPr>
      <w:r>
        <w:rPr>
          <w:rFonts w:ascii="Times New Roman"/>
          <w:b w:val="false"/>
          <w:i w:val="false"/>
          <w:color w:val="000000"/>
          <w:sz w:val="28"/>
        </w:rPr>
        <w:t>
      Округтің жалпы жер көлемі - 60930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- 48979 гектар;</w:t>
      </w:r>
    </w:p>
    <w:p>
      <w:pPr>
        <w:spacing w:after="0"/>
        <w:ind w:left="0"/>
        <w:jc w:val="both"/>
      </w:pPr>
      <w:r>
        <w:rPr>
          <w:rFonts w:ascii="Times New Roman"/>
          <w:b w:val="false"/>
          <w:i w:val="false"/>
          <w:color w:val="000000"/>
          <w:sz w:val="28"/>
        </w:rPr>
        <w:t>
      жалпы егістік - 40 гектар;</w:t>
      </w:r>
    </w:p>
    <w:p>
      <w:pPr>
        <w:spacing w:after="0"/>
        <w:ind w:left="0"/>
        <w:jc w:val="both"/>
      </w:pPr>
      <w:r>
        <w:rPr>
          <w:rFonts w:ascii="Times New Roman"/>
          <w:b w:val="false"/>
          <w:i w:val="false"/>
          <w:color w:val="000000"/>
          <w:sz w:val="28"/>
        </w:rPr>
        <w:t>
      жайылым жер - 47632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Шолаңтөбе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Шолаңтөбе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кестесі.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Шолаңтөбе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 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6. Жүзімдік ауылдық округі</w:t>
      </w:r>
    </w:p>
    <w:bookmarkEnd w:id="12"/>
    <w:p>
      <w:pPr>
        <w:spacing w:after="0"/>
        <w:ind w:left="0"/>
        <w:jc w:val="both"/>
      </w:pPr>
      <w:r>
        <w:rPr>
          <w:rFonts w:ascii="Times New Roman"/>
          <w:b w:val="false"/>
          <w:i w:val="false"/>
          <w:color w:val="000000"/>
          <w:sz w:val="28"/>
        </w:rPr>
        <w:t>
      Орталығы – Жүзімдік ауылы.</w:t>
      </w:r>
    </w:p>
    <w:p>
      <w:pPr>
        <w:spacing w:after="0"/>
        <w:ind w:left="0"/>
        <w:jc w:val="both"/>
      </w:pPr>
      <w:r>
        <w:rPr>
          <w:rFonts w:ascii="Times New Roman"/>
          <w:b w:val="false"/>
          <w:i w:val="false"/>
          <w:color w:val="000000"/>
          <w:sz w:val="28"/>
        </w:rPr>
        <w:t>
      Елді мекендері - Жүзімдік, Оңтүстік, Ақсу, Бірлесу.</w:t>
      </w:r>
    </w:p>
    <w:p>
      <w:pPr>
        <w:spacing w:after="0"/>
        <w:ind w:left="0"/>
        <w:jc w:val="both"/>
      </w:pPr>
      <w:r>
        <w:rPr>
          <w:rFonts w:ascii="Times New Roman"/>
          <w:b w:val="false"/>
          <w:i w:val="false"/>
          <w:color w:val="000000"/>
          <w:sz w:val="28"/>
        </w:rPr>
        <w:t xml:space="preserve">
      Халық саны - 4662 адам. </w:t>
      </w:r>
    </w:p>
    <w:p>
      <w:pPr>
        <w:spacing w:after="0"/>
        <w:ind w:left="0"/>
        <w:jc w:val="both"/>
      </w:pPr>
      <w:r>
        <w:rPr>
          <w:rFonts w:ascii="Times New Roman"/>
          <w:b w:val="false"/>
          <w:i w:val="false"/>
          <w:color w:val="000000"/>
          <w:sz w:val="28"/>
        </w:rPr>
        <w:t>
      Округтің жалпы жер көлемі - 7028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- 2065 гектар;</w:t>
      </w:r>
    </w:p>
    <w:p>
      <w:pPr>
        <w:spacing w:after="0"/>
        <w:ind w:left="0"/>
        <w:jc w:val="both"/>
      </w:pPr>
      <w:r>
        <w:rPr>
          <w:rFonts w:ascii="Times New Roman"/>
          <w:b w:val="false"/>
          <w:i w:val="false"/>
          <w:color w:val="000000"/>
          <w:sz w:val="28"/>
        </w:rPr>
        <w:t>
      жалпы егістік - 1083 гектар;</w:t>
      </w:r>
    </w:p>
    <w:p>
      <w:pPr>
        <w:spacing w:after="0"/>
        <w:ind w:left="0"/>
        <w:jc w:val="both"/>
      </w:pPr>
      <w:r>
        <w:rPr>
          <w:rFonts w:ascii="Times New Roman"/>
          <w:b w:val="false"/>
          <w:i w:val="false"/>
          <w:color w:val="000000"/>
          <w:sz w:val="28"/>
        </w:rPr>
        <w:t>
      жайылым жер - 973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кестесі.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Жүзімдік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 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073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7. Бірлесу ауылдық округі </w:t>
      </w:r>
    </w:p>
    <w:bookmarkEnd w:id="13"/>
    <w:p>
      <w:pPr>
        <w:spacing w:after="0"/>
        <w:ind w:left="0"/>
        <w:jc w:val="both"/>
      </w:pPr>
      <w:r>
        <w:rPr>
          <w:rFonts w:ascii="Times New Roman"/>
          <w:b w:val="false"/>
          <w:i w:val="false"/>
          <w:color w:val="000000"/>
          <w:sz w:val="28"/>
        </w:rPr>
        <w:t>
      Орталығы – Қазақстан ауылы.</w:t>
      </w:r>
    </w:p>
    <w:p>
      <w:pPr>
        <w:spacing w:after="0"/>
        <w:ind w:left="0"/>
        <w:jc w:val="both"/>
      </w:pPr>
      <w:r>
        <w:rPr>
          <w:rFonts w:ascii="Times New Roman"/>
          <w:b w:val="false"/>
          <w:i w:val="false"/>
          <w:color w:val="000000"/>
          <w:sz w:val="28"/>
        </w:rPr>
        <w:t>
      Елді мекендері - Қазақстан, 28-гвардияшылар, Диқан, Берекелі.</w:t>
      </w:r>
    </w:p>
    <w:p>
      <w:pPr>
        <w:spacing w:after="0"/>
        <w:ind w:left="0"/>
        <w:jc w:val="both"/>
      </w:pPr>
      <w:r>
        <w:rPr>
          <w:rFonts w:ascii="Times New Roman"/>
          <w:b w:val="false"/>
          <w:i w:val="false"/>
          <w:color w:val="000000"/>
          <w:sz w:val="28"/>
        </w:rPr>
        <w:t xml:space="preserve">
      Халық саны - 5343 адам. </w:t>
      </w:r>
    </w:p>
    <w:p>
      <w:pPr>
        <w:spacing w:after="0"/>
        <w:ind w:left="0"/>
        <w:jc w:val="both"/>
      </w:pPr>
      <w:r>
        <w:rPr>
          <w:rFonts w:ascii="Times New Roman"/>
          <w:b w:val="false"/>
          <w:i w:val="false"/>
          <w:color w:val="000000"/>
          <w:sz w:val="28"/>
        </w:rPr>
        <w:t>
      Округтің жалпы жер көлемі - 3296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- 1660 гектар;</w:t>
      </w:r>
    </w:p>
    <w:p>
      <w:pPr>
        <w:spacing w:after="0"/>
        <w:ind w:left="0"/>
        <w:jc w:val="both"/>
      </w:pPr>
      <w:r>
        <w:rPr>
          <w:rFonts w:ascii="Times New Roman"/>
          <w:b w:val="false"/>
          <w:i w:val="false"/>
          <w:color w:val="000000"/>
          <w:sz w:val="28"/>
        </w:rPr>
        <w:t>
      жалпы егістік - 1558 гектар;</w:t>
      </w:r>
    </w:p>
    <w:p>
      <w:pPr>
        <w:spacing w:after="0"/>
        <w:ind w:left="0"/>
        <w:jc w:val="both"/>
      </w:pPr>
      <w:r>
        <w:rPr>
          <w:rFonts w:ascii="Times New Roman"/>
          <w:b w:val="false"/>
          <w:i w:val="false"/>
          <w:color w:val="000000"/>
          <w:sz w:val="28"/>
        </w:rPr>
        <w:t>
      жайылым жер - 102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28-гвардияшылар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28-гвардияшылар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кестесі.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28-гвардияшылар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 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8. Жамбыл ауылдық округі.</w:t>
      </w:r>
    </w:p>
    <w:bookmarkEnd w:id="14"/>
    <w:p>
      <w:pPr>
        <w:spacing w:after="0"/>
        <w:ind w:left="0"/>
        <w:jc w:val="both"/>
      </w:pPr>
      <w:r>
        <w:rPr>
          <w:rFonts w:ascii="Times New Roman"/>
          <w:b w:val="false"/>
          <w:i w:val="false"/>
          <w:color w:val="000000"/>
          <w:sz w:val="28"/>
        </w:rPr>
        <w:t>
      Орталығы – Бекбота ауылы.</w:t>
      </w:r>
    </w:p>
    <w:p>
      <w:pPr>
        <w:spacing w:after="0"/>
        <w:ind w:left="0"/>
        <w:jc w:val="both"/>
      </w:pPr>
      <w:r>
        <w:rPr>
          <w:rFonts w:ascii="Times New Roman"/>
          <w:b w:val="false"/>
          <w:i w:val="false"/>
          <w:color w:val="000000"/>
          <w:sz w:val="28"/>
        </w:rPr>
        <w:t>
      Елді мекендері - Бекбота, Ащыкөл, Қалғансыр, Майдабозай, Байғабыл.</w:t>
      </w:r>
    </w:p>
    <w:p>
      <w:pPr>
        <w:spacing w:after="0"/>
        <w:ind w:left="0"/>
        <w:jc w:val="both"/>
      </w:pPr>
      <w:r>
        <w:rPr>
          <w:rFonts w:ascii="Times New Roman"/>
          <w:b w:val="false"/>
          <w:i w:val="false"/>
          <w:color w:val="000000"/>
          <w:sz w:val="28"/>
        </w:rPr>
        <w:t>
      Халық саны - 4099 адам.</w:t>
      </w:r>
    </w:p>
    <w:p>
      <w:pPr>
        <w:spacing w:after="0"/>
        <w:ind w:left="0"/>
        <w:jc w:val="both"/>
      </w:pPr>
      <w:r>
        <w:rPr>
          <w:rFonts w:ascii="Times New Roman"/>
          <w:b w:val="false"/>
          <w:i w:val="false"/>
          <w:color w:val="000000"/>
          <w:sz w:val="28"/>
        </w:rPr>
        <w:t>
      Округтің жалпы жер көлемі - 82935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- 55878 гектар;</w:t>
      </w:r>
    </w:p>
    <w:p>
      <w:pPr>
        <w:spacing w:after="0"/>
        <w:ind w:left="0"/>
        <w:jc w:val="both"/>
      </w:pPr>
      <w:r>
        <w:rPr>
          <w:rFonts w:ascii="Times New Roman"/>
          <w:b w:val="false"/>
          <w:i w:val="false"/>
          <w:color w:val="000000"/>
          <w:sz w:val="28"/>
        </w:rPr>
        <w:t>
      жалпы егістік - 1753 гектар;</w:t>
      </w:r>
    </w:p>
    <w:p>
      <w:pPr>
        <w:spacing w:after="0"/>
        <w:ind w:left="0"/>
        <w:jc w:val="both"/>
      </w:pPr>
      <w:r>
        <w:rPr>
          <w:rFonts w:ascii="Times New Roman"/>
          <w:b w:val="false"/>
          <w:i w:val="false"/>
          <w:color w:val="000000"/>
          <w:sz w:val="28"/>
        </w:rPr>
        <w:t>
      жайылым жер - 54125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Майдабозай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 мен қажетті жайылымның айырмасы,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9. Ошақты ауылдық округі </w:t>
      </w:r>
    </w:p>
    <w:bookmarkEnd w:id="15"/>
    <w:p>
      <w:pPr>
        <w:spacing w:after="0"/>
        <w:ind w:left="0"/>
        <w:jc w:val="both"/>
      </w:pPr>
      <w:r>
        <w:rPr>
          <w:rFonts w:ascii="Times New Roman"/>
          <w:b w:val="false"/>
          <w:i w:val="false"/>
          <w:color w:val="000000"/>
          <w:sz w:val="28"/>
        </w:rPr>
        <w:t>
      Орталығы- Ошақты ауылы.</w:t>
      </w:r>
    </w:p>
    <w:p>
      <w:pPr>
        <w:spacing w:after="0"/>
        <w:ind w:left="0"/>
        <w:jc w:val="both"/>
      </w:pPr>
      <w:r>
        <w:rPr>
          <w:rFonts w:ascii="Times New Roman"/>
          <w:b w:val="false"/>
          <w:i w:val="false"/>
          <w:color w:val="000000"/>
          <w:sz w:val="28"/>
        </w:rPr>
        <w:t xml:space="preserve">
      Елді мекендері - Ошақты, Қаратал, Береке, Саңырау, Ынталы, Жетітөбе, Атақоныс, Сарыжылға, Жиделі, Қоңыртөбе, С.Саттаров, Бақышсай, Еңбек. </w:t>
      </w:r>
    </w:p>
    <w:p>
      <w:pPr>
        <w:spacing w:after="0"/>
        <w:ind w:left="0"/>
        <w:jc w:val="both"/>
      </w:pPr>
      <w:r>
        <w:rPr>
          <w:rFonts w:ascii="Times New Roman"/>
          <w:b w:val="false"/>
          <w:i w:val="false"/>
          <w:color w:val="000000"/>
          <w:sz w:val="28"/>
        </w:rPr>
        <w:t>
      Халық саны - 15010 адам.</w:t>
      </w:r>
    </w:p>
    <w:p>
      <w:pPr>
        <w:spacing w:after="0"/>
        <w:ind w:left="0"/>
        <w:jc w:val="both"/>
      </w:pPr>
      <w:r>
        <w:rPr>
          <w:rFonts w:ascii="Times New Roman"/>
          <w:b w:val="false"/>
          <w:i w:val="false"/>
          <w:color w:val="000000"/>
          <w:sz w:val="28"/>
        </w:rPr>
        <w:t>
      Округтің жалпы жер көлемі - 18569 гектар.</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ауыл шаруашылық жер - 7731 гектар;</w:t>
      </w:r>
    </w:p>
    <w:p>
      <w:pPr>
        <w:spacing w:after="0"/>
        <w:ind w:left="0"/>
        <w:jc w:val="both"/>
      </w:pPr>
      <w:r>
        <w:rPr>
          <w:rFonts w:ascii="Times New Roman"/>
          <w:b w:val="false"/>
          <w:i w:val="false"/>
          <w:color w:val="000000"/>
          <w:sz w:val="28"/>
        </w:rPr>
        <w:t>
      жалпы егістік - 3129 гектар;</w:t>
      </w:r>
    </w:p>
    <w:p>
      <w:pPr>
        <w:spacing w:after="0"/>
        <w:ind w:left="0"/>
        <w:jc w:val="both"/>
      </w:pPr>
      <w:r>
        <w:rPr>
          <w:rFonts w:ascii="Times New Roman"/>
          <w:b w:val="false"/>
          <w:i w:val="false"/>
          <w:color w:val="000000"/>
          <w:sz w:val="28"/>
        </w:rPr>
        <w:t>
      жайылымдық жер - 4525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Сарыжылға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С.Саттаров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Бақышсай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Сарыжылға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С.Саттаров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Бақышсай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кестесі.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С.Саттаров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Бақышсай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 мен қажетті жайылымның айырмасы,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050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10. Қошқарата ауылдық округі </w:t>
      </w:r>
    </w:p>
    <w:bookmarkEnd w:id="16"/>
    <w:p>
      <w:pPr>
        <w:spacing w:after="0"/>
        <w:ind w:left="0"/>
        <w:jc w:val="both"/>
      </w:pPr>
      <w:r>
        <w:rPr>
          <w:rFonts w:ascii="Times New Roman"/>
          <w:b w:val="false"/>
          <w:i w:val="false"/>
          <w:color w:val="000000"/>
          <w:sz w:val="28"/>
        </w:rPr>
        <w:t>
      Орталығы - Бесқұбыр ауылы.</w:t>
      </w:r>
    </w:p>
    <w:p>
      <w:pPr>
        <w:spacing w:after="0"/>
        <w:ind w:left="0"/>
        <w:jc w:val="both"/>
      </w:pPr>
      <w:r>
        <w:rPr>
          <w:rFonts w:ascii="Times New Roman"/>
          <w:b w:val="false"/>
          <w:i w:val="false"/>
          <w:color w:val="000000"/>
          <w:sz w:val="28"/>
        </w:rPr>
        <w:t xml:space="preserve">
      Елді мекендері- Қошқарата, Бесқұбыр, Шынар, Ұшқын, Первое Мая, Бәйтерек, Жамбыл, Жаңақоныс, Бесауыл, Қарабура әулие, Мақташы, Аманжар, Алғабас. </w:t>
      </w:r>
    </w:p>
    <w:p>
      <w:pPr>
        <w:spacing w:after="0"/>
        <w:ind w:left="0"/>
        <w:jc w:val="both"/>
      </w:pPr>
      <w:r>
        <w:rPr>
          <w:rFonts w:ascii="Times New Roman"/>
          <w:b w:val="false"/>
          <w:i w:val="false"/>
          <w:color w:val="000000"/>
          <w:sz w:val="28"/>
        </w:rPr>
        <w:t>
      Халық саны - 21985 адам.</w:t>
      </w:r>
    </w:p>
    <w:p>
      <w:pPr>
        <w:spacing w:after="0"/>
        <w:ind w:left="0"/>
        <w:jc w:val="both"/>
      </w:pPr>
      <w:r>
        <w:rPr>
          <w:rFonts w:ascii="Times New Roman"/>
          <w:b w:val="false"/>
          <w:i w:val="false"/>
          <w:color w:val="000000"/>
          <w:sz w:val="28"/>
        </w:rPr>
        <w:t>
      Округтің жалпы жер көлемі - 19098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- 10492 гектар;</w:t>
      </w:r>
    </w:p>
    <w:p>
      <w:pPr>
        <w:spacing w:after="0"/>
        <w:ind w:left="0"/>
        <w:jc w:val="both"/>
      </w:pPr>
      <w:r>
        <w:rPr>
          <w:rFonts w:ascii="Times New Roman"/>
          <w:b w:val="false"/>
          <w:i w:val="false"/>
          <w:color w:val="000000"/>
          <w:sz w:val="28"/>
        </w:rPr>
        <w:t>
      жалпы егістік - 4521 гектар;</w:t>
      </w:r>
    </w:p>
    <w:p>
      <w:pPr>
        <w:spacing w:after="0"/>
        <w:ind w:left="0"/>
        <w:jc w:val="both"/>
      </w:pPr>
      <w:r>
        <w:rPr>
          <w:rFonts w:ascii="Times New Roman"/>
          <w:b w:val="false"/>
          <w:i w:val="false"/>
          <w:color w:val="000000"/>
          <w:sz w:val="28"/>
        </w:rPr>
        <w:t>
      жайылымдық жер - 5786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Мая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Қарабура әулие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Мая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Қарабура әулие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кестесі.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Бесқұбыр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Мая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Қарабура әулие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 мен қажетті жайылымның айырмасы,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11. Ұшқын ауылдық округі </w:t>
      </w:r>
    </w:p>
    <w:bookmarkEnd w:id="17"/>
    <w:p>
      <w:pPr>
        <w:spacing w:after="0"/>
        <w:ind w:left="0"/>
        <w:jc w:val="both"/>
      </w:pPr>
      <w:r>
        <w:rPr>
          <w:rFonts w:ascii="Times New Roman"/>
          <w:b w:val="false"/>
          <w:i w:val="false"/>
          <w:color w:val="000000"/>
          <w:sz w:val="28"/>
        </w:rPr>
        <w:t>
      Орталығы - Ұшқын ауылы.</w:t>
      </w:r>
    </w:p>
    <w:p>
      <w:pPr>
        <w:spacing w:after="0"/>
        <w:ind w:left="0"/>
        <w:jc w:val="both"/>
      </w:pPr>
      <w:r>
        <w:rPr>
          <w:rFonts w:ascii="Times New Roman"/>
          <w:b w:val="false"/>
          <w:i w:val="false"/>
          <w:color w:val="000000"/>
          <w:sz w:val="28"/>
        </w:rPr>
        <w:t xml:space="preserve">
      Елді мекендері - Ұшқын, Достық, Қоралас. </w:t>
      </w:r>
    </w:p>
    <w:p>
      <w:pPr>
        <w:spacing w:after="0"/>
        <w:ind w:left="0"/>
        <w:jc w:val="both"/>
      </w:pPr>
      <w:r>
        <w:rPr>
          <w:rFonts w:ascii="Times New Roman"/>
          <w:b w:val="false"/>
          <w:i w:val="false"/>
          <w:color w:val="000000"/>
          <w:sz w:val="28"/>
        </w:rPr>
        <w:t>
      Халық саны - 7584 адам.</w:t>
      </w:r>
    </w:p>
    <w:p>
      <w:pPr>
        <w:spacing w:after="0"/>
        <w:ind w:left="0"/>
        <w:jc w:val="both"/>
      </w:pPr>
      <w:r>
        <w:rPr>
          <w:rFonts w:ascii="Times New Roman"/>
          <w:b w:val="false"/>
          <w:i w:val="false"/>
          <w:color w:val="000000"/>
          <w:sz w:val="28"/>
        </w:rPr>
        <w:t>
      Округтің жалпы жер көлемі - 3684 гектар.</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ауыл шаруашылық жер - 972 гектар;</w:t>
      </w:r>
    </w:p>
    <w:p>
      <w:pPr>
        <w:spacing w:after="0"/>
        <w:ind w:left="0"/>
        <w:jc w:val="both"/>
      </w:pPr>
      <w:r>
        <w:rPr>
          <w:rFonts w:ascii="Times New Roman"/>
          <w:b w:val="false"/>
          <w:i w:val="false"/>
          <w:color w:val="000000"/>
          <w:sz w:val="28"/>
        </w:rPr>
        <w:t>
      жалпы егістік - 744 гектар;</w:t>
      </w:r>
    </w:p>
    <w:p>
      <w:pPr>
        <w:spacing w:after="0"/>
        <w:ind w:left="0"/>
        <w:jc w:val="both"/>
      </w:pPr>
      <w:r>
        <w:rPr>
          <w:rFonts w:ascii="Times New Roman"/>
          <w:b w:val="false"/>
          <w:i w:val="false"/>
          <w:color w:val="000000"/>
          <w:sz w:val="28"/>
        </w:rPr>
        <w:t>
      жайылымдық жер - 133 гектар.</w:t>
      </w:r>
    </w:p>
    <w:p>
      <w:pPr>
        <w:spacing w:after="0"/>
        <w:ind w:left="0"/>
        <w:jc w:val="both"/>
      </w:pPr>
      <w:r>
        <w:rPr>
          <w:rFonts w:ascii="Times New Roman"/>
          <w:b w:val="false"/>
          <w:i w:val="false"/>
          <w:color w:val="000000"/>
          <w:sz w:val="28"/>
        </w:rPr>
        <w:t>
      Елді мекендер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кестесі. Жайылым кезеңінің ұзақтығы келесідей: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 мен қажетті жайылымның айырмасы,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- 9816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- 13423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- 31389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050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