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38c0" w14:textId="0963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22 шілдедегі № 159 қаулысы. Түркістан облысының Әділет департаментінде 2020 жылғы 22 шілдеде № 5729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Ұшқын ауылдық округінің аумағында орналасқан жалпы көлемі 0,18 гектар жер учаскесіне "Vista Technology" жауапкершілігі шектеулі серіктестігіне "Қазақстан Республикасының шекарасынан - Өзбекстан Республикасының шекарасына өту" талшықты-оптикалық байланыс желісін жүргізу және пайдалану үшін жердің меншік иелері мен жер пайдаланушылардан жер учаскелерін алып қоймастан қырық тоғыз (49)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Талшықты-оптикалық байланыс желісін жүргізу және пайдалану мақсатында жер учаскесін пайдаланған кезде "Vista Technology" жауапкершілігі шектеулі серіктестігі Қазақстан Республикасы заңнамасының талаптарын сақтасын.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Түркістан облысы Келес ауданы әкімдігінің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"Vista Technology" жауапкершілігі шектеулі серіктестігіне "Қазақстан Республикасының шекарасынан – Өзбекстан Республикасының шекарасына өту" талшықты-оптикалық байланыс желісін орналастыру және пайдалану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