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61939" w14:textId="7061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Келес аудандық мәслихатының 2019 жылғы 18 желтоқсандағы № 20-140-VI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Келес аудандық мәслихатының 2020 жылғы 21 сәуірдегі № 25-176-VI шешімі. Түркістан облысының Әділет департаментінде 2020 жылғы 30 сәуірде № 5586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Келес аудандық мәслихатының 2019 жылғы 18 желтоқсандағы № 20-140-VI "2020-2022 жылдарға арналған аудандық бюджет туралы" (Нормативтік құқықтық актілерді мемлекеттік тіркеу тізілімінде № 5329 тіркелген, 2019 жылғы 31 желтоқсанда Қазақстан Республикасының нормативтік құқықтық актілерін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Келес ауданының 2020-2022 жылдарға арналған аудандық бюджеті қосымшаға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32 645 667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2 173 200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3 912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30 453 555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32 795 910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450 044 мың теңге: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477 180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27 136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-600 287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600 287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477 180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27 136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150 243 мың теңге".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–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"Келес аудандық мәслихатының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Келес аудандық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Мережепов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Тотиков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25-176-VI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20-140- 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791"/>
        <w:gridCol w:w="1074"/>
        <w:gridCol w:w="1074"/>
        <w:gridCol w:w="5798"/>
        <w:gridCol w:w="27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 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32 645 667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2 173 200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1 008 610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996 683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978 379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 маңызы бар әрекеттерді жасағаны және (немесе) оған уәкілеттігі бар мемлекеттік органдар немесе лауазымды адамдар құжаттар бергені үшін алынатын міндетті төлемдер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 емес түсiмдер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30 453 555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32 795 910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554 620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222 884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19 886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25 681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286 055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259 851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15 728 162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12 939 768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12 694 826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12 555 283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244 941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2 685 894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21 124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218 194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1 959 530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6 148 327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4 398 914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4 395 214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1 693 352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1 203 434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19 917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78 140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2 397 892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мұқтажы үшін жер участкелерін алу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378 579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 саласындағы мемлекеттік саясатты іске асыру бойынша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1 736 695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151 046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1 576 685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921 089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227 047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281 814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255 367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30 499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2 714 564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2 141 854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572 710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136 538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25 554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63 004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құрылыс, сәулет және қала құрылысы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22 449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549 878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199 878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1 228 466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1 211 896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231 341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159 671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687 475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101 233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2 244 879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93 161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2 025 880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125 679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450 044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 кредиттерді 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-600 287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600 287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477 180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