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7cc2c" w14:textId="597cc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Жетісай ауданында салық салу объектісінің елдi мекенде орналасуын ескеретін аймаққа бөлу коэффициентiн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Жетiсай ауданы әкiмдiгiнiң 2020 жылғы 23 қарашадағы № 575 қаулысы. Түркістан облысының Әдiлет департаментiнде 2020 жылғы 24 қарашада № 5905 болып тiркелді.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01.01.2021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басқада міндетті төлемдер туралы" 2017 жылғы 25 желтоқсандағы Қазақстан Республикасы Кодексінің 529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абзацына және Қазақстан Республикасы Ақпарат және коммуникациялар министрінің 2018 жылғы 12 қарашадағы № 475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Аймаққа бөлу коэффициентін есептеу </w:t>
      </w:r>
      <w:r>
        <w:rPr>
          <w:rFonts w:ascii="Times New Roman"/>
          <w:b w:val="false"/>
          <w:i w:val="false"/>
          <w:color w:val="000000"/>
          <w:sz w:val="28"/>
        </w:rPr>
        <w:t>әдістемесіне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17847 тіркелген) Жетісай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 жылға Жетісай ауданында салық салу объектісінің елдi мекенде орналасуын ескеретін аймаққа бөлу коэффициенті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"Жетісай ауданы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 Жетісай ауданы әкімдігінің интернет-ресурсына орналастырылуын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Е.Жангазиевке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"Жетісай ауданы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 Ж.Пилалов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қарашадағы №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Жетісай ауданында салық салу объектісінің елдi мекенде орналасуын есепке алатын аймаққа бөлу коэффициенті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ауыл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Әбдіхалық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Мырзашоқы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ауыл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Атақоныс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су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Әль-Фараби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Мырзашоқы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Баққоныс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Абиболла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Құрбаната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Таубайата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Қазыбекби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Ә.Оспанов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Батырхан (Шардара)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Жорабек (Шардара)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Қ.Сәтбаев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Орысқұдық (Шардара)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Серікбай (Шардара)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Кетебай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Асықата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 достығы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Алтынкемер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Атажұрт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Әлімбетов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Ғарышкер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Ғабдуллин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Жібекші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Жеңістің 40 жылдығы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Қалпақсай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Мақташы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Пірәлі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Тыңдала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Ш.Ділдәбеков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Алпамыс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Сырабат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Ж.Ералиев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Жазықсай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Жетіқұбыр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Жданов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Жетіқазына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Ғ.Мұратбаев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Үтіртөбе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Жаңадәуір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Датқа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Ақжайлау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Қарасақал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Жалпаққұм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Түркебай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Молшылық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 майский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Қостақыр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Мақталы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Ы.Алтынсарин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Ғ.Мұратбаев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А.Чехов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Үшкөпір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Победа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Әден ата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Ақниет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