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3e9a" w14:textId="f433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3 наурыздағы № 28-154-VI шешiмi. Түркістан облысының Әдiлет департаментiнде 2020 жылғы 4 наурызда № 5461 болып тiркелдi. Күші жойылды - Түркістан облысы Жетісай аудандық мәслихатының 2020 жылғы 31 желтоқсандағы № 41-219-VI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31.12.2020 № 41-219-VI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Жетісай аудандық мәслихатының 2018 жылғы 27 желтоқсандағы № 10-52- 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(Нормативтiк құқықтық актiлердi мемлекеттiк тiркеу тiзiлiмiнде № 4899 тіркелген, 2019 жылдың 22 ақпанындағы "Жаңа Жетісай" газетінде және 2019 жылғы 12 ақпандағы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шешімінде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Жетісай ауданының әлеуметтік көмек көрсетудің, оның мөлшерін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3) тармақшасы мынадай жаңа редакцияда жазылсын: </w:t>
      </w:r>
    </w:p>
    <w:p>
      <w:pPr>
        <w:spacing w:after="0"/>
        <w:ind w:left="0"/>
        <w:jc w:val="both"/>
      </w:pPr>
      <w:r>
        <w:rPr>
          <w:rFonts w:ascii="Times New Roman"/>
          <w:b w:val="false"/>
          <w:i w:val="false"/>
          <w:color w:val="000000"/>
          <w:sz w:val="28"/>
        </w:rPr>
        <w:t xml:space="preserve">
      "3)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2 есе ең төменгі күнкөріс деңгейі мөлшерінде.";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13) тармақшамен толықтырылсын:</w:t>
      </w:r>
    </w:p>
    <w:p>
      <w:pPr>
        <w:spacing w:after="0"/>
        <w:ind w:left="0"/>
        <w:jc w:val="both"/>
      </w:pPr>
      <w:r>
        <w:rPr>
          <w:rFonts w:ascii="Times New Roman"/>
          <w:b w:val="false"/>
          <w:i w:val="false"/>
          <w:color w:val="000000"/>
          <w:sz w:val="28"/>
        </w:rPr>
        <w:t>
      "13)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рет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малын,құсын сатып алуға және т.б),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"Бұл ретте азаматтарды өмірлік қиын жағдай туындаған кезде мұқтаждар санатына жатқызу үшін мыналар" мәтінінің 3) тармақшасы мынадай жаңа редакцияда жазылсын: </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bookmarkStart w:name="z8" w:id="3"/>
    <w:p>
      <w:pPr>
        <w:spacing w:after="0"/>
        <w:ind w:left="0"/>
        <w:jc w:val="both"/>
      </w:pPr>
      <w:r>
        <w:rPr>
          <w:rFonts w:ascii="Times New Roman"/>
          <w:b w:val="false"/>
          <w:i w:val="false"/>
          <w:color w:val="000000"/>
          <w:sz w:val="28"/>
        </w:rPr>
        <w:t xml:space="preserve">
      2. "Жетісай аудандық мәслихатының аппараты"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xml:space="preserve">
      2) осы шешімді оны ресми жариялағаннан кейін Жетісай аудандық мәслихатының интернет-ресурсында орналастыруды қамтамасыз етсін. </w:t>
      </w:r>
    </w:p>
    <w:bookmarkStart w:name="z9" w:id="4"/>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