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6a02" w14:textId="2606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Жетісай аудандық мәслихатының 2020 жылғы 7 ақпандағы № 27-151-VI шешiмi. Түркістан облысының Әдiлет департаментiнде 2020 жылғы 10 ақпанда № 5413 болып тiркелдi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Жетісай аудандық мәслихатының 2018 жылғы 27 желтоқсандағы № 10-50-VI "Жетісай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 (Нормативтiк құқықтық актiлердi мемлекеттiк тiркеу тiзiлiмiнде 2019 жылғы 31 қаңтарда № 4897 нөмiрiмен тiркелген және 2019 жылғы 11 ақпанда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"Жетісай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7 ақпандағы № 27-151-VI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"Жетісай аудандық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(екі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Жетісай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