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4987e" w14:textId="39498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Шардара аудандық мәслихатының 2014 жылғы 29 қыркүйектегі № 33-204-V "Шардара ауданы бойынша аз қамтамасыз етілген отбасыларға (азаматтарға) тұрғын үй көмегін көрсетудің мөлшері мен тәртібін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Шардара аудандық мәслихатының 2020 жылғы 24 маусымдағы № 61-375-VI шешiмi. Түркістан облысының Әдiлет департаментiнде 2020 жылғы 15 шілдеде № 5713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>, "Тұрғын үй қатынастары туралы" 1997 жылғы 16 сәуiрдегi Қазақстан Республикасының Заңының 97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Үкiметiнiң 2009 жылғы 30 желтоқсандағы № 2314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бекiтiлген Тұрғын үй көмегiн көрсету </w:t>
      </w:r>
      <w:r>
        <w:rPr>
          <w:rFonts w:ascii="Times New Roman"/>
          <w:b w:val="false"/>
          <w:i w:val="false"/>
          <w:color w:val="000000"/>
          <w:sz w:val="28"/>
        </w:rPr>
        <w:t>ережесiне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Үкiметiнiң 2009 жылғы 14 сәуiрдегi № 512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Әлеуметтiк тұрғыдан қорғалатын азаматтарға телекоммуникация қызметтерiн көрсеткенi үшiн абоненттiк төлемақы тарифiнiң көтерiлуiне өтемақы төлеудiң </w:t>
      </w:r>
      <w:r>
        <w:rPr>
          <w:rFonts w:ascii="Times New Roman"/>
          <w:b w:val="false"/>
          <w:i w:val="false"/>
          <w:color w:val="000000"/>
          <w:sz w:val="28"/>
        </w:rPr>
        <w:t>ережесіне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Шардара ауданы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Шардара аудандық мәслихатының 2014 жылғы 29 қыркүйектегі № 33-204-V "Шардара ауданы бойынша аз қамтамасыз етілген отбасыларға (азаматтарға) тұрғын үй көмегін көрсетудің мөлшері мен тәртібін бекіту туралы" (Нормативтік құқықтық актілерді мемлекеттік тіркеу тізілімінде № 2847 тіркелген және 2014 жылғы 6 қарашада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шешімімен бекітілген Шардара ауданында аз қамтамасыз етілген отбасыларға (азаматтарға) тұрғын үй көмегін көрсетудің </w:t>
      </w:r>
      <w:r>
        <w:rPr>
          <w:rFonts w:ascii="Times New Roman"/>
          <w:b w:val="false"/>
          <w:i w:val="false"/>
          <w:color w:val="000000"/>
          <w:sz w:val="28"/>
        </w:rPr>
        <w:t>мөлшері мен тәртібінде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5-тармақтың 3) тармақшасы алынып тасталсын;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18-тармақ мынадай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көмегін алуға үміткер отбасының (азаматтың) жиынтық табысы "Қазақстан Республикасы Индустрия және инфрақұрылымдық даму министрінің 2020 жылғы 24 сәуірдегі № 226 "Тұрғын үй көмегін алуға үмiткер отбасының (Қазақстан Республикасы азаматының) жиынтық табысын есептеу тәртiбiн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есептеледі".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"Шардара ауданы мәслихат аппараты" мемлекеттік мекемесі Қазақстан Республикасының заңнамасында белгіленген тәртіппен: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 Әділет министрлігі Түркістан облысының Әділет департаменті" Республикалық мемлекеттік мекемесінде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тіркелген күнінен бастап күнтізбелік он күн ішінде оның көшірмесін Шардара ауданының аумағында таратылатын мерзімді баспа басылымдарында ресми жариялауға жолданылуын;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жарияланғаннан кейін осы шешімді Шардара ауданы мәслихатының интернет-ресурсына орналастыруын қамтамасыз етсін.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Шардара ауданы мәслихат аппаратының басшысы Р.Бекмуратовқа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рет ресми жарияланған күнінен бастап он күнтізбелік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Р.Жунускулова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Б.Муталиев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