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94a67" w14:textId="2794a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ауданы әкімдігінің 2018 жылғы 8 маусымдағы № 301 "Шардара ауданының пробация қызметінің есебінде тұрған адамдарды,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Шардара ауданы әкiмдiгiнiң 2020 жылғы 16 қаңтардағы № 9 қаулысы. Түркістан облысының Әдiлет департаментiнде 2020 жылғы 17 қаңтарда № 5375 болып тiркелдi. Күші жойылды - Түркістан облысы Шардара ауданы әкiмдiгiнiң 2020 жылғы 15 шілдедегі № 172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Шардара ауданы әкiмдiгiнiң 15.07.2020 № 172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 бабының</w:t>
      </w:r>
      <w:r>
        <w:rPr>
          <w:rFonts w:ascii="Times New Roman"/>
          <w:b w:val="false"/>
          <w:i w:val="false"/>
          <w:color w:val="000000"/>
          <w:sz w:val="28"/>
        </w:rPr>
        <w:t xml:space="preserve"> 7) тармақшасына, Қазақстан Республикасының 2014 жылғы 5 шілдедегі Қылмыстық-атқару кодексінің 18-бабының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және "Халықты жұмыспен қамту туралы" Қазақстан Республикасының 2016 жылғы 6 сәуірдегі Заңының </w:t>
      </w:r>
      <w:r>
        <w:rPr>
          <w:rFonts w:ascii="Times New Roman"/>
          <w:b w:val="false"/>
          <w:i w:val="false"/>
          <w:color w:val="000000"/>
          <w:sz w:val="28"/>
        </w:rPr>
        <w:t>9 бабының</w:t>
      </w:r>
      <w:r>
        <w:rPr>
          <w:rFonts w:ascii="Times New Roman"/>
          <w:b w:val="false"/>
          <w:i w:val="false"/>
          <w:color w:val="000000"/>
          <w:sz w:val="28"/>
        </w:rPr>
        <w:t xml:space="preserve"> 7), 8), 9) тармақшаларына, 27 бабының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актілердің мемлекеттік тіркеу тізілімінде № 13898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Шардара ауданының әкімдігі ҚАУЛЫ ЕТЕДІ:</w:t>
      </w:r>
    </w:p>
    <w:bookmarkStart w:name="z2" w:id="1"/>
    <w:p>
      <w:pPr>
        <w:spacing w:after="0"/>
        <w:ind w:left="0"/>
        <w:jc w:val="both"/>
      </w:pPr>
      <w:r>
        <w:rPr>
          <w:rFonts w:ascii="Times New Roman"/>
          <w:b w:val="false"/>
          <w:i w:val="false"/>
          <w:color w:val="000000"/>
          <w:sz w:val="28"/>
        </w:rPr>
        <w:t xml:space="preserve">
      1. Шардара ауданы әкімдігінің 2018 жылғы 8 маусымдағы № 301 "Шардара ауданының пробация қызметінің есебінде тұрған адамдарды,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белгілеу туралы" (нормативтік құқықтық актілерді мемлекеттік тіркеу тізілімінде № 4645 тіркелген, 2018 жылғы 29 маусымда "Шартарап – Шарайна" газетінде және 2018 жылғы 10 шілдеде Қазақстан Республикасының нормативтік құқықтық актілерінің эталондық бақылау банкінде электрондық түрде жарияланған) қаулысының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жаңа редакцияда жазылсын.</w:t>
      </w:r>
    </w:p>
    <w:bookmarkEnd w:id="1"/>
    <w:bookmarkStart w:name="z3" w:id="2"/>
    <w:p>
      <w:pPr>
        <w:spacing w:after="0"/>
        <w:ind w:left="0"/>
        <w:jc w:val="both"/>
      </w:pPr>
      <w:r>
        <w:rPr>
          <w:rFonts w:ascii="Times New Roman"/>
          <w:b w:val="false"/>
          <w:i w:val="false"/>
          <w:color w:val="000000"/>
          <w:sz w:val="28"/>
        </w:rPr>
        <w:t>
      2. "Шардара ауданы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қаулының Түркістан облысының Әділет департаментінде мемлекеттік тіркелуін;</w:t>
      </w:r>
    </w:p>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көшірмесін Шардара ауданының аумағында таратылатын мерзімді баспа басылымдарында ресми жариялауға жолдануын;</w:t>
      </w:r>
    </w:p>
    <w:p>
      <w:pPr>
        <w:spacing w:after="0"/>
        <w:ind w:left="0"/>
        <w:jc w:val="both"/>
      </w:pPr>
      <w:r>
        <w:rPr>
          <w:rFonts w:ascii="Times New Roman"/>
          <w:b w:val="false"/>
          <w:i w:val="false"/>
          <w:color w:val="000000"/>
          <w:sz w:val="28"/>
        </w:rPr>
        <w:t>
      3) ресми жарияланғаннан кейін осы қаулыны Шардара ауданы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аудан әкiмiнiң орынбасары Б.Шомпиевке жүктелсiн.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Шардара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Жолдыбай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 2020 жылғы "16" қаңтардағы</w:t>
            </w:r>
            <w:r>
              <w:br/>
            </w:r>
            <w:r>
              <w:rPr>
                <w:rFonts w:ascii="Times New Roman"/>
                <w:b w:val="false"/>
                <w:i w:val="false"/>
                <w:color w:val="000000"/>
                <w:sz w:val="20"/>
              </w:rPr>
              <w:t>№ 9 қаулысына 1 қосымша</w:t>
            </w:r>
          </w:p>
        </w:tc>
      </w:tr>
    </w:tbl>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жұмыс орындары квотасы белгіленетін Шардара ауданы ұйымдарының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7"/>
        <w:gridCol w:w="5211"/>
        <w:gridCol w:w="1769"/>
        <w:gridCol w:w="2327"/>
        <w:gridCol w:w="1776"/>
      </w:tblGrid>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Жұмыскерлердің тізімдік саны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 үшін жұмыс орындарының саны</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 әкімдігінің Шардара аудандық мәдениет және тілдерді дамыту бөлімінің "Шардара аудандық мәдениет сарайы" мемлекеттік коммуналдық қазыналық кәсіпорыны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қоғамдық денсаулық басқармасының "Шардара аудандық орталық ауруханасы" шаруашылық жүргізу құқығындағы мемлекеттік коммуналдық кәсіпорыны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 әкімдігінің тұрғын үй-коммуналдық шаруашылық, жолаушылар көлігі және автомобиль жолдары бөлімінің "Шардара сервис" шаруашылық жүргізу құқығындағы мемлекеттік коммуналдық кәсіпорыны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 әкімдігінің тұрғын үй- коммуналдық шаруашылық, жолаушылар көлігі және автомобиль жолдары бөлімінің "Шардара жасыл аймақ" шаруашылық жүргізу құқығындағы мемлекеттік коммуналдық кәсіпорыны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 әкімдігі ветеринария бөлімінің "Шардара аудандық ветеринарлық қызметі" шаруашылық жүргізу құқығындағы мемлекеттік коммуналдық кәсіпорыны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су электр стансасы" акционерлік қоғамы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 ауыл шаруашылығы өндірістік кооперативі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"Шардара-балық-1" жауапкершілігі шектеулі серіктестігі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"Жалгасбаев"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жарық Транзит" жауапкершілігі шектеулі серіктестігі Шардара филиалы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табиғи ресустар және табиғат пайдалануды реттеу басқармасының "Шардара орман және жануарлар әлемін қорғау жөніндегі мемлекеттік мекемесі" коммуналдық мемлекеттік мекемесі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 2020 жылғы "16" қаңтардағы</w:t>
            </w:r>
            <w:r>
              <w:br/>
            </w:r>
            <w:r>
              <w:rPr>
                <w:rFonts w:ascii="Times New Roman"/>
                <w:b w:val="false"/>
                <w:i w:val="false"/>
                <w:color w:val="000000"/>
                <w:sz w:val="20"/>
              </w:rPr>
              <w:t>№ 9 қаулысына 2 қосымша</w:t>
            </w:r>
          </w:p>
        </w:tc>
      </w:tr>
    </w:tbl>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орындарына квотасы белгіленетін Шардара ауданы ұйымдарының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5290"/>
        <w:gridCol w:w="1796"/>
        <w:gridCol w:w="2362"/>
        <w:gridCol w:w="1990"/>
      </w:tblGrid>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Жұмыскерлердің тізімдік саны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 үшін жұмыс орындарының саны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 әкімдігінің тұрғын үй- коммуналдық шаруашылық, жолаушылар көлігі және автомобиль жолдары бөлімінің "Шардара жасыл аймақ" шаруашылық жүргізу құқығындағы мемлекеттік коммуналдық кәсіпорыны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 әкімдігінің тұрғын үй-коммуналдық шаруашылық, жолаушылар көлігі және автомобиль жолдары бөлімінің "Шардара сервис" шаруашылық жүргізу құқығындағы мемлекеттік коммуналдық кәсіпорыны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қоғамдық денсаулық басқармасының "Шардара аудандық орталық ауруханасы" шаруашылық жүргізу құқығындағы мемлекеттік коммуналдық кәсіпорыны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 әкімдігінің Шардара аудандық дене шынықтыру және спорт бөлімінің "№ 2 Шардара аудандық балалар мен жасөспірімдер спорт мектебі" коммуналдық мемлекеттік мекемесі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 әкімдігінің Шардара аудандық дене шынықтыру және спорт бөлімінің "№ 1 Шардара ауданының балалар мен жасөспірімдер спорт мектебі" коммуналдық мемлекеттік мекемесі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 ауыл шаруашылығы өндірістік кооперативі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 2020 жылғы "16" қаңтардағы</w:t>
            </w:r>
            <w:r>
              <w:br/>
            </w:r>
            <w:r>
              <w:rPr>
                <w:rFonts w:ascii="Times New Roman"/>
                <w:b w:val="false"/>
                <w:i w:val="false"/>
                <w:color w:val="000000"/>
                <w:sz w:val="20"/>
              </w:rPr>
              <w:t>№ 9 қаулысына 3 қосымша</w:t>
            </w:r>
          </w:p>
        </w:tc>
      </w:tr>
    </w:tbl>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белгіленетін Шардара ауданы ұйымдарының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4236"/>
        <w:gridCol w:w="1153"/>
        <w:gridCol w:w="1914"/>
        <w:gridCol w:w="4298"/>
      </w:tblGrid>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Жұмыскерлердің тізімдік саны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орындарының саны</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 16 Колледж" мемлекеттік коммуналдық қазыналық кәсіпорны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"Мәулен Қалмырза атындағы № 3 мамандандырылған мектеп-интернаты" коммуналдық мемлекеттік мекемесі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 әкімдігі Шардара аудандық дене шынықтыру және спорт бөлімінің "Шардара аудандық балалар мен жасөспірімдер футбол мектебі" коммуналдық мемлекеттік мекемесі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 әкімдігінің Шардара аудандық дене шынықтыру және спорт бөлімінің "№ 2 Шардара аудандық балалар мен жасөспірімдер спорт мектебі" коммуналдық мемлекеттік мекемесі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 әкімдігінің Шардара аудандық білім бөлімінің "Шардара аудандық оқушылар үйі" мемлекеттік коммуналдық қазыналық кәсіпорыны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 әкімдігінің Шардара аудандық білім бөлімінің "Шардара балалар саз мектебі" мемлекеттік коммуналдық қазыналық кәсіпорыны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 ауыл шаруашылығы өндірістік кооперативі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