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e7b4" w14:textId="79ae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кенттер және ауылдық округтер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2020 жылғы 28 желтоқсандағы № 65/1-06 шешімі. Түркістан облысының Әділет департаментінде 2020 жылғы 31 желтоқсанда № 5996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жылдың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Түлкібас аудандық мәслихатының 2021-2023 жылдарға арналған аудандық бюджет туралы" Нормативтік құқықтық актілерді мемлекеттік тіркеу тізілімінде № 5977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Ақбиік ауылдық округінің 2021-2023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бекiтiлсiн:</w:t>
      </w:r>
    </w:p>
    <w:bookmarkEnd w:id="1"/>
    <w:p>
      <w:pPr>
        <w:spacing w:after="0"/>
        <w:ind w:left="0"/>
        <w:jc w:val="both"/>
      </w:pPr>
      <w:r>
        <w:rPr>
          <w:rFonts w:ascii="Times New Roman"/>
          <w:b w:val="false"/>
          <w:i w:val="false"/>
          <w:color w:val="000000"/>
          <w:sz w:val="28"/>
        </w:rPr>
        <w:t>
      1) кiрiстер – 39 682 мың теңге:</w:t>
      </w:r>
    </w:p>
    <w:p>
      <w:pPr>
        <w:spacing w:after="0"/>
        <w:ind w:left="0"/>
        <w:jc w:val="both"/>
      </w:pPr>
      <w:r>
        <w:rPr>
          <w:rFonts w:ascii="Times New Roman"/>
          <w:b w:val="false"/>
          <w:i w:val="false"/>
          <w:color w:val="000000"/>
          <w:sz w:val="28"/>
        </w:rPr>
        <w:t>
      салықтық түсiмдер –7 184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түсiмi–32 498 мың теңге;</w:t>
      </w:r>
    </w:p>
    <w:p>
      <w:pPr>
        <w:spacing w:after="0"/>
        <w:ind w:left="0"/>
        <w:jc w:val="both"/>
      </w:pPr>
      <w:r>
        <w:rPr>
          <w:rFonts w:ascii="Times New Roman"/>
          <w:b w:val="false"/>
          <w:i w:val="false"/>
          <w:color w:val="000000"/>
          <w:sz w:val="28"/>
        </w:rPr>
        <w:t>
      2) шығындар –40 647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–965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Арыс ауылдық округінің 2021-2023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2021 жылға мынадай көлемде бекiтiлсiн:</w:t>
      </w:r>
    </w:p>
    <w:bookmarkEnd w:id="2"/>
    <w:p>
      <w:pPr>
        <w:spacing w:after="0"/>
        <w:ind w:left="0"/>
        <w:jc w:val="both"/>
      </w:pPr>
      <w:r>
        <w:rPr>
          <w:rFonts w:ascii="Times New Roman"/>
          <w:b w:val="false"/>
          <w:i w:val="false"/>
          <w:color w:val="000000"/>
          <w:sz w:val="28"/>
        </w:rPr>
        <w:t>
      1) кiрiстер – 39 812 мың теңге:</w:t>
      </w:r>
    </w:p>
    <w:p>
      <w:pPr>
        <w:spacing w:after="0"/>
        <w:ind w:left="0"/>
        <w:jc w:val="both"/>
      </w:pPr>
      <w:r>
        <w:rPr>
          <w:rFonts w:ascii="Times New Roman"/>
          <w:b w:val="false"/>
          <w:i w:val="false"/>
          <w:color w:val="000000"/>
          <w:sz w:val="28"/>
        </w:rPr>
        <w:t>
      салықтық түсiмдер – 6 518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түсiмдер–0;</w:t>
      </w:r>
    </w:p>
    <w:p>
      <w:pPr>
        <w:spacing w:after="0"/>
        <w:ind w:left="0"/>
        <w:jc w:val="both"/>
      </w:pPr>
      <w:r>
        <w:rPr>
          <w:rFonts w:ascii="Times New Roman"/>
          <w:b w:val="false"/>
          <w:i w:val="false"/>
          <w:color w:val="000000"/>
          <w:sz w:val="28"/>
        </w:rPr>
        <w:t>
      трансферттер түсiмi–33 294 мың теңге;</w:t>
      </w:r>
    </w:p>
    <w:p>
      <w:pPr>
        <w:spacing w:after="0"/>
        <w:ind w:left="0"/>
        <w:jc w:val="both"/>
      </w:pPr>
      <w:r>
        <w:rPr>
          <w:rFonts w:ascii="Times New Roman"/>
          <w:b w:val="false"/>
          <w:i w:val="false"/>
          <w:color w:val="000000"/>
          <w:sz w:val="28"/>
        </w:rPr>
        <w:t>
      2) шығындар –40 510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-698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698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698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Балықты ауылдық округінің 2021-2023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2021 жылға мынадай көлемде бекiтiлсiн:</w:t>
      </w:r>
    </w:p>
    <w:bookmarkEnd w:id="3"/>
    <w:p>
      <w:pPr>
        <w:spacing w:after="0"/>
        <w:ind w:left="0"/>
        <w:jc w:val="both"/>
      </w:pPr>
      <w:r>
        <w:rPr>
          <w:rFonts w:ascii="Times New Roman"/>
          <w:b w:val="false"/>
          <w:i w:val="false"/>
          <w:color w:val="000000"/>
          <w:sz w:val="28"/>
        </w:rPr>
        <w:t>
      1) кiрiстер – 59 809 мың теңге:</w:t>
      </w:r>
    </w:p>
    <w:p>
      <w:pPr>
        <w:spacing w:after="0"/>
        <w:ind w:left="0"/>
        <w:jc w:val="both"/>
      </w:pPr>
      <w:r>
        <w:rPr>
          <w:rFonts w:ascii="Times New Roman"/>
          <w:b w:val="false"/>
          <w:i w:val="false"/>
          <w:color w:val="000000"/>
          <w:sz w:val="28"/>
        </w:rPr>
        <w:t>
      салықтық түсiмдер –18 888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40 921 мың теңге;</w:t>
      </w:r>
    </w:p>
    <w:p>
      <w:pPr>
        <w:spacing w:after="0"/>
        <w:ind w:left="0"/>
        <w:jc w:val="both"/>
      </w:pPr>
      <w:r>
        <w:rPr>
          <w:rFonts w:ascii="Times New Roman"/>
          <w:b w:val="false"/>
          <w:i w:val="false"/>
          <w:color w:val="000000"/>
          <w:sz w:val="28"/>
        </w:rPr>
        <w:t>
      2) шығындар – 62 214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-2405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2405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2405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Жабағылы ауылдық округінің 2021-2023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2021 жылға мынадай көлемде бекiтiлсiн:</w:t>
      </w:r>
    </w:p>
    <w:bookmarkEnd w:id="4"/>
    <w:p>
      <w:pPr>
        <w:spacing w:after="0"/>
        <w:ind w:left="0"/>
        <w:jc w:val="both"/>
      </w:pPr>
      <w:r>
        <w:rPr>
          <w:rFonts w:ascii="Times New Roman"/>
          <w:b w:val="false"/>
          <w:i w:val="false"/>
          <w:color w:val="000000"/>
          <w:sz w:val="28"/>
        </w:rPr>
        <w:t>
      1) кiрiстер – 48 994 мың теңге:</w:t>
      </w:r>
    </w:p>
    <w:p>
      <w:pPr>
        <w:spacing w:after="0"/>
        <w:ind w:left="0"/>
        <w:jc w:val="both"/>
      </w:pPr>
      <w:r>
        <w:rPr>
          <w:rFonts w:ascii="Times New Roman"/>
          <w:b w:val="false"/>
          <w:i w:val="false"/>
          <w:color w:val="000000"/>
          <w:sz w:val="28"/>
        </w:rPr>
        <w:t>
      салықтық түсiмдер –7 022 мың теңге;</w:t>
      </w:r>
    </w:p>
    <w:p>
      <w:pPr>
        <w:spacing w:after="0"/>
        <w:ind w:left="0"/>
        <w:jc w:val="both"/>
      </w:pPr>
      <w:r>
        <w:rPr>
          <w:rFonts w:ascii="Times New Roman"/>
          <w:b w:val="false"/>
          <w:i w:val="false"/>
          <w:color w:val="000000"/>
          <w:sz w:val="28"/>
        </w:rPr>
        <w:t>
      салықтық емес түсiмдер – 368 мың теңге;</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41 604 мың теңге;</w:t>
      </w:r>
    </w:p>
    <w:p>
      <w:pPr>
        <w:spacing w:after="0"/>
        <w:ind w:left="0"/>
        <w:jc w:val="both"/>
      </w:pPr>
      <w:r>
        <w:rPr>
          <w:rFonts w:ascii="Times New Roman"/>
          <w:b w:val="false"/>
          <w:i w:val="false"/>
          <w:color w:val="000000"/>
          <w:sz w:val="28"/>
        </w:rPr>
        <w:t>
      2) шығындар – 50 222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Жаскешу ауылдық округінің 2021-2023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2021 жылға мынадай көлемде бекiтiлсiн:</w:t>
      </w:r>
    </w:p>
    <w:bookmarkEnd w:id="5"/>
    <w:p>
      <w:pPr>
        <w:spacing w:after="0"/>
        <w:ind w:left="0"/>
        <w:jc w:val="both"/>
      </w:pPr>
      <w:r>
        <w:rPr>
          <w:rFonts w:ascii="Times New Roman"/>
          <w:b w:val="false"/>
          <w:i w:val="false"/>
          <w:color w:val="000000"/>
          <w:sz w:val="28"/>
        </w:rPr>
        <w:t>
      1) кiрiстер – 64 137 мың теңге:</w:t>
      </w:r>
    </w:p>
    <w:p>
      <w:pPr>
        <w:spacing w:after="0"/>
        <w:ind w:left="0"/>
        <w:jc w:val="both"/>
      </w:pPr>
      <w:r>
        <w:rPr>
          <w:rFonts w:ascii="Times New Roman"/>
          <w:b w:val="false"/>
          <w:i w:val="false"/>
          <w:color w:val="000000"/>
          <w:sz w:val="28"/>
        </w:rPr>
        <w:t>
      салықтық түсiмдер –12 853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51 284 мың теңге;</w:t>
      </w:r>
    </w:p>
    <w:p>
      <w:pPr>
        <w:spacing w:after="0"/>
        <w:ind w:left="0"/>
        <w:jc w:val="both"/>
      </w:pPr>
      <w:r>
        <w:rPr>
          <w:rFonts w:ascii="Times New Roman"/>
          <w:b w:val="false"/>
          <w:i w:val="false"/>
          <w:color w:val="000000"/>
          <w:sz w:val="28"/>
        </w:rPr>
        <w:t>
      2) шығындар – 65 574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1437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–1437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Келтемашат ауылдық округінің 2021-2023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2021 жылға мынадай көлемде бекiтiлсiн:</w:t>
      </w:r>
    </w:p>
    <w:bookmarkEnd w:id="6"/>
    <w:p>
      <w:pPr>
        <w:spacing w:after="0"/>
        <w:ind w:left="0"/>
        <w:jc w:val="both"/>
      </w:pPr>
      <w:r>
        <w:rPr>
          <w:rFonts w:ascii="Times New Roman"/>
          <w:b w:val="false"/>
          <w:i w:val="false"/>
          <w:color w:val="000000"/>
          <w:sz w:val="28"/>
        </w:rPr>
        <w:t>
      1) кiрiстер – 42 031 мың теңге:</w:t>
      </w:r>
    </w:p>
    <w:p>
      <w:pPr>
        <w:spacing w:after="0"/>
        <w:ind w:left="0"/>
        <w:jc w:val="both"/>
      </w:pPr>
      <w:r>
        <w:rPr>
          <w:rFonts w:ascii="Times New Roman"/>
          <w:b w:val="false"/>
          <w:i w:val="false"/>
          <w:color w:val="000000"/>
          <w:sz w:val="28"/>
        </w:rPr>
        <w:t>
      салықтық түсiмдер –10 889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31 142 мың теңге;</w:t>
      </w:r>
    </w:p>
    <w:p>
      <w:pPr>
        <w:spacing w:after="0"/>
        <w:ind w:left="0"/>
        <w:jc w:val="both"/>
      </w:pPr>
      <w:r>
        <w:rPr>
          <w:rFonts w:ascii="Times New Roman"/>
          <w:b w:val="false"/>
          <w:i w:val="false"/>
          <w:color w:val="000000"/>
          <w:sz w:val="28"/>
        </w:rPr>
        <w:t>
      2) шығындар – 43 297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-1266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–1266 мың теңге :</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Кемербастау ауылдық округінің 2021-2023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2021 жылға мынадай көлемде бекiтiлсiн:</w:t>
      </w:r>
    </w:p>
    <w:bookmarkEnd w:id="7"/>
    <w:p>
      <w:pPr>
        <w:spacing w:after="0"/>
        <w:ind w:left="0"/>
        <w:jc w:val="both"/>
      </w:pPr>
      <w:r>
        <w:rPr>
          <w:rFonts w:ascii="Times New Roman"/>
          <w:b w:val="false"/>
          <w:i w:val="false"/>
          <w:color w:val="000000"/>
          <w:sz w:val="28"/>
        </w:rPr>
        <w:t>
      1) кiрiстер – 46 161 мың теңге:</w:t>
      </w:r>
    </w:p>
    <w:p>
      <w:pPr>
        <w:spacing w:after="0"/>
        <w:ind w:left="0"/>
        <w:jc w:val="both"/>
      </w:pPr>
      <w:r>
        <w:rPr>
          <w:rFonts w:ascii="Times New Roman"/>
          <w:b w:val="false"/>
          <w:i w:val="false"/>
          <w:color w:val="000000"/>
          <w:sz w:val="28"/>
        </w:rPr>
        <w:t>
      салықтық түсiмдер –10 299 мың теңге;</w:t>
      </w:r>
    </w:p>
    <w:p>
      <w:pPr>
        <w:spacing w:after="0"/>
        <w:ind w:left="0"/>
        <w:jc w:val="both"/>
      </w:pPr>
      <w:r>
        <w:rPr>
          <w:rFonts w:ascii="Times New Roman"/>
          <w:b w:val="false"/>
          <w:i w:val="false"/>
          <w:color w:val="000000"/>
          <w:sz w:val="28"/>
        </w:rPr>
        <w:t>
      салықтық емес түсiмдер –222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35 640 мың теңге;</w:t>
      </w:r>
    </w:p>
    <w:p>
      <w:pPr>
        <w:spacing w:after="0"/>
        <w:ind w:left="0"/>
        <w:jc w:val="both"/>
      </w:pPr>
      <w:r>
        <w:rPr>
          <w:rFonts w:ascii="Times New Roman"/>
          <w:b w:val="false"/>
          <w:i w:val="false"/>
          <w:color w:val="000000"/>
          <w:sz w:val="28"/>
        </w:rPr>
        <w:t>
      2) шығындар –47 166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-1005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1005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Майлыкент ауылдық округінің 2021-2023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2021 жылға мынадай көлемде бекiтiлсiн:</w:t>
      </w:r>
    </w:p>
    <w:bookmarkEnd w:id="8"/>
    <w:p>
      <w:pPr>
        <w:spacing w:after="0"/>
        <w:ind w:left="0"/>
        <w:jc w:val="both"/>
      </w:pPr>
      <w:r>
        <w:rPr>
          <w:rFonts w:ascii="Times New Roman"/>
          <w:b w:val="false"/>
          <w:i w:val="false"/>
          <w:color w:val="000000"/>
          <w:sz w:val="28"/>
        </w:rPr>
        <w:t>
      1) кiрiстер – 135 412 мың теңге:</w:t>
      </w:r>
    </w:p>
    <w:p>
      <w:pPr>
        <w:spacing w:after="0"/>
        <w:ind w:left="0"/>
        <w:jc w:val="both"/>
      </w:pPr>
      <w:r>
        <w:rPr>
          <w:rFonts w:ascii="Times New Roman"/>
          <w:b w:val="false"/>
          <w:i w:val="false"/>
          <w:color w:val="000000"/>
          <w:sz w:val="28"/>
        </w:rPr>
        <w:t>
      салықтық түсiмдер –75 889 мың теңге;</w:t>
      </w:r>
    </w:p>
    <w:p>
      <w:pPr>
        <w:spacing w:after="0"/>
        <w:ind w:left="0"/>
        <w:jc w:val="both"/>
      </w:pPr>
      <w:r>
        <w:rPr>
          <w:rFonts w:ascii="Times New Roman"/>
          <w:b w:val="false"/>
          <w:i w:val="false"/>
          <w:color w:val="000000"/>
          <w:sz w:val="28"/>
        </w:rPr>
        <w:t>
      салықтық емес түсiмдер – 117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59 406 мың теңге;</w:t>
      </w:r>
    </w:p>
    <w:p>
      <w:pPr>
        <w:spacing w:after="0"/>
        <w:ind w:left="0"/>
        <w:jc w:val="both"/>
      </w:pPr>
      <w:r>
        <w:rPr>
          <w:rFonts w:ascii="Times New Roman"/>
          <w:b w:val="false"/>
          <w:i w:val="false"/>
          <w:color w:val="000000"/>
          <w:sz w:val="28"/>
        </w:rPr>
        <w:t>
      2) шығындар – 141 257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- 5845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5845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Машат ауылдық округінің 2021-2023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2021 жылға мынадай көлемде бекiтiлсiн:</w:t>
      </w:r>
    </w:p>
    <w:bookmarkEnd w:id="9"/>
    <w:p>
      <w:pPr>
        <w:spacing w:after="0"/>
        <w:ind w:left="0"/>
        <w:jc w:val="both"/>
      </w:pPr>
      <w:r>
        <w:rPr>
          <w:rFonts w:ascii="Times New Roman"/>
          <w:b w:val="false"/>
          <w:i w:val="false"/>
          <w:color w:val="000000"/>
          <w:sz w:val="28"/>
        </w:rPr>
        <w:t>
      1) кiрiстер – 47 436 мың теңге:</w:t>
      </w:r>
    </w:p>
    <w:p>
      <w:pPr>
        <w:spacing w:after="0"/>
        <w:ind w:left="0"/>
        <w:jc w:val="both"/>
      </w:pPr>
      <w:r>
        <w:rPr>
          <w:rFonts w:ascii="Times New Roman"/>
          <w:b w:val="false"/>
          <w:i w:val="false"/>
          <w:color w:val="000000"/>
          <w:sz w:val="28"/>
        </w:rPr>
        <w:t>
      салықтық түсiмдер 9 369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 38 067 мың теңге;</w:t>
      </w:r>
    </w:p>
    <w:p>
      <w:pPr>
        <w:spacing w:after="0"/>
        <w:ind w:left="0"/>
        <w:jc w:val="both"/>
      </w:pPr>
      <w:r>
        <w:rPr>
          <w:rFonts w:ascii="Times New Roman"/>
          <w:b w:val="false"/>
          <w:i w:val="false"/>
          <w:color w:val="000000"/>
          <w:sz w:val="28"/>
        </w:rPr>
        <w:t>
      2) шығындар – 48 364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–-928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928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–928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Мичурин ауылдық округінің 2021-2023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2021 жылға мынадай көлемде бекiтiлсiн:</w:t>
      </w:r>
    </w:p>
    <w:bookmarkEnd w:id="10"/>
    <w:p>
      <w:pPr>
        <w:spacing w:after="0"/>
        <w:ind w:left="0"/>
        <w:jc w:val="both"/>
      </w:pPr>
      <w:r>
        <w:rPr>
          <w:rFonts w:ascii="Times New Roman"/>
          <w:b w:val="false"/>
          <w:i w:val="false"/>
          <w:color w:val="000000"/>
          <w:sz w:val="28"/>
        </w:rPr>
        <w:t>
      1) кiрiстер – 50 789 мың теңге:</w:t>
      </w:r>
    </w:p>
    <w:p>
      <w:pPr>
        <w:spacing w:after="0"/>
        <w:ind w:left="0"/>
        <w:jc w:val="both"/>
      </w:pPr>
      <w:r>
        <w:rPr>
          <w:rFonts w:ascii="Times New Roman"/>
          <w:b w:val="false"/>
          <w:i w:val="false"/>
          <w:color w:val="000000"/>
          <w:sz w:val="28"/>
        </w:rPr>
        <w:t>
      салықтық түсiмдер –11 868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38 921 мың теңге;</w:t>
      </w:r>
    </w:p>
    <w:p>
      <w:pPr>
        <w:spacing w:after="0"/>
        <w:ind w:left="0"/>
        <w:jc w:val="both"/>
      </w:pPr>
      <w:r>
        <w:rPr>
          <w:rFonts w:ascii="Times New Roman"/>
          <w:b w:val="false"/>
          <w:i w:val="false"/>
          <w:color w:val="000000"/>
          <w:sz w:val="28"/>
        </w:rPr>
        <w:t>
      2) шығындар – 52 115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-1326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1326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–1326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Рысқұлов ауылдық округінің 2021-2023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2021 жылға мынадай көлемде бекiтiлсiн:</w:t>
      </w:r>
    </w:p>
    <w:bookmarkEnd w:id="11"/>
    <w:p>
      <w:pPr>
        <w:spacing w:after="0"/>
        <w:ind w:left="0"/>
        <w:jc w:val="both"/>
      </w:pPr>
      <w:r>
        <w:rPr>
          <w:rFonts w:ascii="Times New Roman"/>
          <w:b w:val="false"/>
          <w:i w:val="false"/>
          <w:color w:val="000000"/>
          <w:sz w:val="28"/>
        </w:rPr>
        <w:t>
      1) кiрiстер – 64 342 мың теңге:</w:t>
      </w:r>
    </w:p>
    <w:p>
      <w:pPr>
        <w:spacing w:after="0"/>
        <w:ind w:left="0"/>
        <w:jc w:val="both"/>
      </w:pPr>
      <w:r>
        <w:rPr>
          <w:rFonts w:ascii="Times New Roman"/>
          <w:b w:val="false"/>
          <w:i w:val="false"/>
          <w:color w:val="000000"/>
          <w:sz w:val="28"/>
        </w:rPr>
        <w:t>
      салықтық түсiмдер –19 203 мың теңге;</w:t>
      </w:r>
    </w:p>
    <w:p>
      <w:pPr>
        <w:spacing w:after="0"/>
        <w:ind w:left="0"/>
        <w:jc w:val="both"/>
      </w:pPr>
      <w:r>
        <w:rPr>
          <w:rFonts w:ascii="Times New Roman"/>
          <w:b w:val="false"/>
          <w:i w:val="false"/>
          <w:color w:val="000000"/>
          <w:sz w:val="28"/>
        </w:rPr>
        <w:t>
      салықтық емес түсiмдер – 160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44 979 мың теңге;</w:t>
      </w:r>
    </w:p>
    <w:p>
      <w:pPr>
        <w:spacing w:after="0"/>
        <w:ind w:left="0"/>
        <w:jc w:val="both"/>
      </w:pPr>
      <w:r>
        <w:rPr>
          <w:rFonts w:ascii="Times New Roman"/>
          <w:b w:val="false"/>
          <w:i w:val="false"/>
          <w:color w:val="000000"/>
          <w:sz w:val="28"/>
        </w:rPr>
        <w:t>
      2) шығындар – 69 537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-5195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5195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–5195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Састөбе кентінің 2021-2023 жылдарға арналған бюджеті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 қосымшаларға</w:t>
      </w:r>
      <w:r>
        <w:rPr>
          <w:rFonts w:ascii="Times New Roman"/>
          <w:b w:val="false"/>
          <w:i w:val="false"/>
          <w:color w:val="000000"/>
          <w:sz w:val="28"/>
        </w:rPr>
        <w:t xml:space="preserve"> сәйкес, оның ішінде 2021 жылға мынадай көлемде бекiтiлсiн:</w:t>
      </w:r>
    </w:p>
    <w:bookmarkEnd w:id="12"/>
    <w:p>
      <w:pPr>
        <w:spacing w:after="0"/>
        <w:ind w:left="0"/>
        <w:jc w:val="both"/>
      </w:pPr>
      <w:r>
        <w:rPr>
          <w:rFonts w:ascii="Times New Roman"/>
          <w:b w:val="false"/>
          <w:i w:val="false"/>
          <w:color w:val="000000"/>
          <w:sz w:val="28"/>
        </w:rPr>
        <w:t>
      1) кiрiстер – 57 016 мың теңге:</w:t>
      </w:r>
    </w:p>
    <w:p>
      <w:pPr>
        <w:spacing w:after="0"/>
        <w:ind w:left="0"/>
        <w:jc w:val="both"/>
      </w:pPr>
      <w:r>
        <w:rPr>
          <w:rFonts w:ascii="Times New Roman"/>
          <w:b w:val="false"/>
          <w:i w:val="false"/>
          <w:color w:val="000000"/>
          <w:sz w:val="28"/>
        </w:rPr>
        <w:t>
      салықтық түсiмдер –23 318 мың теңге;</w:t>
      </w:r>
    </w:p>
    <w:p>
      <w:pPr>
        <w:spacing w:after="0"/>
        <w:ind w:left="0"/>
        <w:jc w:val="both"/>
      </w:pPr>
      <w:r>
        <w:rPr>
          <w:rFonts w:ascii="Times New Roman"/>
          <w:b w:val="false"/>
          <w:i w:val="false"/>
          <w:color w:val="000000"/>
          <w:sz w:val="28"/>
        </w:rPr>
        <w:t>
      салықтық емес түсiмдер – 100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–33 598 мың теңге;</w:t>
      </w:r>
    </w:p>
    <w:p>
      <w:pPr>
        <w:spacing w:after="0"/>
        <w:ind w:left="0"/>
        <w:jc w:val="both"/>
      </w:pPr>
      <w:r>
        <w:rPr>
          <w:rFonts w:ascii="Times New Roman"/>
          <w:b w:val="false"/>
          <w:i w:val="false"/>
          <w:color w:val="000000"/>
          <w:sz w:val="28"/>
        </w:rPr>
        <w:t>
      2) шығындар – 61 381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4365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Түлкібас кентінің 2021-2023 жылдарға арналған бюджеті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 қосымшаларға</w:t>
      </w:r>
      <w:r>
        <w:rPr>
          <w:rFonts w:ascii="Times New Roman"/>
          <w:b w:val="false"/>
          <w:i w:val="false"/>
          <w:color w:val="000000"/>
          <w:sz w:val="28"/>
        </w:rPr>
        <w:t xml:space="preserve"> сәйкес, оның ішінде 2021 жылға мынадай көлемде бекiтiлсiн:</w:t>
      </w:r>
    </w:p>
    <w:bookmarkEnd w:id="13"/>
    <w:p>
      <w:pPr>
        <w:spacing w:after="0"/>
        <w:ind w:left="0"/>
        <w:jc w:val="both"/>
      </w:pPr>
      <w:r>
        <w:rPr>
          <w:rFonts w:ascii="Times New Roman"/>
          <w:b w:val="false"/>
          <w:i w:val="false"/>
          <w:color w:val="000000"/>
          <w:sz w:val="28"/>
        </w:rPr>
        <w:t>
      1) кiрiстер – 73 538 мың теңге:</w:t>
      </w:r>
    </w:p>
    <w:p>
      <w:pPr>
        <w:spacing w:after="0"/>
        <w:ind w:left="0"/>
        <w:jc w:val="both"/>
      </w:pPr>
      <w:r>
        <w:rPr>
          <w:rFonts w:ascii="Times New Roman"/>
          <w:b w:val="false"/>
          <w:i w:val="false"/>
          <w:color w:val="000000"/>
          <w:sz w:val="28"/>
        </w:rPr>
        <w:t>
      салықтық түсiмдер –21 037 мың теңге;</w:t>
      </w:r>
    </w:p>
    <w:p>
      <w:pPr>
        <w:spacing w:after="0"/>
        <w:ind w:left="0"/>
        <w:jc w:val="both"/>
      </w:pPr>
      <w:r>
        <w:rPr>
          <w:rFonts w:ascii="Times New Roman"/>
          <w:b w:val="false"/>
          <w:i w:val="false"/>
          <w:color w:val="000000"/>
          <w:sz w:val="28"/>
        </w:rPr>
        <w:t>
      салықтық емес түсiмдер – 0 ;</w:t>
      </w:r>
    </w:p>
    <w:p>
      <w:pPr>
        <w:spacing w:after="0"/>
        <w:ind w:left="0"/>
        <w:jc w:val="both"/>
      </w:pPr>
      <w:r>
        <w:rPr>
          <w:rFonts w:ascii="Times New Roman"/>
          <w:b w:val="false"/>
          <w:i w:val="false"/>
          <w:color w:val="000000"/>
          <w:sz w:val="28"/>
        </w:rPr>
        <w:t>
      негiзгi капиталды сатудан түсетiн түсiмдер –0;</w:t>
      </w:r>
    </w:p>
    <w:p>
      <w:pPr>
        <w:spacing w:after="0"/>
        <w:ind w:left="0"/>
        <w:jc w:val="both"/>
      </w:pPr>
      <w:r>
        <w:rPr>
          <w:rFonts w:ascii="Times New Roman"/>
          <w:b w:val="false"/>
          <w:i w:val="false"/>
          <w:color w:val="000000"/>
          <w:sz w:val="28"/>
        </w:rPr>
        <w:t>
      трансферттер түсiмi –52 501 мың теңге;</w:t>
      </w:r>
    </w:p>
    <w:p>
      <w:pPr>
        <w:spacing w:after="0"/>
        <w:ind w:left="0"/>
        <w:jc w:val="both"/>
      </w:pPr>
      <w:r>
        <w:rPr>
          <w:rFonts w:ascii="Times New Roman"/>
          <w:b w:val="false"/>
          <w:i w:val="false"/>
          <w:color w:val="000000"/>
          <w:sz w:val="28"/>
        </w:rPr>
        <w:t>
      2) шығындар – 74 737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-1199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1199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–1199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Тастұмсық ауылдық округінің 2021-2023 жылдарға арналған бюджеті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қосымшаларға</w:t>
      </w:r>
      <w:r>
        <w:rPr>
          <w:rFonts w:ascii="Times New Roman"/>
          <w:b w:val="false"/>
          <w:i w:val="false"/>
          <w:color w:val="000000"/>
          <w:sz w:val="28"/>
        </w:rPr>
        <w:t xml:space="preserve"> сәйкес, оның ішінде 2021 жылға мынадай көлемде бекiтiлсiн:</w:t>
      </w:r>
    </w:p>
    <w:bookmarkEnd w:id="14"/>
    <w:p>
      <w:pPr>
        <w:spacing w:after="0"/>
        <w:ind w:left="0"/>
        <w:jc w:val="both"/>
      </w:pPr>
      <w:r>
        <w:rPr>
          <w:rFonts w:ascii="Times New Roman"/>
          <w:b w:val="false"/>
          <w:i w:val="false"/>
          <w:color w:val="000000"/>
          <w:sz w:val="28"/>
        </w:rPr>
        <w:t>
      1) кiрiстер – 39 189 мың теңге:</w:t>
      </w:r>
    </w:p>
    <w:p>
      <w:pPr>
        <w:spacing w:after="0"/>
        <w:ind w:left="0"/>
        <w:jc w:val="both"/>
      </w:pPr>
      <w:r>
        <w:rPr>
          <w:rFonts w:ascii="Times New Roman"/>
          <w:b w:val="false"/>
          <w:i w:val="false"/>
          <w:color w:val="000000"/>
          <w:sz w:val="28"/>
        </w:rPr>
        <w:t>
      салықтық түсiмдер –10 365 мың теңге;</w:t>
      </w:r>
    </w:p>
    <w:p>
      <w:pPr>
        <w:spacing w:after="0"/>
        <w:ind w:left="0"/>
        <w:jc w:val="both"/>
      </w:pPr>
      <w:r>
        <w:rPr>
          <w:rFonts w:ascii="Times New Roman"/>
          <w:b w:val="false"/>
          <w:i w:val="false"/>
          <w:color w:val="000000"/>
          <w:sz w:val="28"/>
        </w:rPr>
        <w:t>
      салықтық емес түсiмдер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28 824 мың теңге;</w:t>
      </w:r>
    </w:p>
    <w:p>
      <w:pPr>
        <w:spacing w:after="0"/>
        <w:ind w:left="0"/>
        <w:jc w:val="both"/>
      </w:pPr>
      <w:r>
        <w:rPr>
          <w:rFonts w:ascii="Times New Roman"/>
          <w:b w:val="false"/>
          <w:i w:val="false"/>
          <w:color w:val="000000"/>
          <w:sz w:val="28"/>
        </w:rPr>
        <w:t>
      2) шығындар – 40 360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-1171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1171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Шақпақ ауылдық округінің 2021-2023 жылдарға арналған бюджеті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 қосымшаларға</w:t>
      </w:r>
      <w:r>
        <w:rPr>
          <w:rFonts w:ascii="Times New Roman"/>
          <w:b w:val="false"/>
          <w:i w:val="false"/>
          <w:color w:val="000000"/>
          <w:sz w:val="28"/>
        </w:rPr>
        <w:t xml:space="preserve"> сәйкес, оның ішінде 2021 жылға мынадай көлемде бекiтiлсiн:</w:t>
      </w:r>
    </w:p>
    <w:bookmarkEnd w:id="15"/>
    <w:p>
      <w:pPr>
        <w:spacing w:after="0"/>
        <w:ind w:left="0"/>
        <w:jc w:val="both"/>
      </w:pPr>
      <w:r>
        <w:rPr>
          <w:rFonts w:ascii="Times New Roman"/>
          <w:b w:val="false"/>
          <w:i w:val="false"/>
          <w:color w:val="000000"/>
          <w:sz w:val="28"/>
        </w:rPr>
        <w:t>
      1) кiрiстер – 49 328 мың теңге:</w:t>
      </w:r>
    </w:p>
    <w:p>
      <w:pPr>
        <w:spacing w:after="0"/>
        <w:ind w:left="0"/>
        <w:jc w:val="both"/>
      </w:pPr>
      <w:r>
        <w:rPr>
          <w:rFonts w:ascii="Times New Roman"/>
          <w:b w:val="false"/>
          <w:i w:val="false"/>
          <w:color w:val="000000"/>
          <w:sz w:val="28"/>
        </w:rPr>
        <w:t>
      салықтық түсiмдер –5 852 мың теңге;</w:t>
      </w:r>
    </w:p>
    <w:p>
      <w:pPr>
        <w:spacing w:after="0"/>
        <w:ind w:left="0"/>
        <w:jc w:val="both"/>
      </w:pPr>
      <w:r>
        <w:rPr>
          <w:rFonts w:ascii="Times New Roman"/>
          <w:b w:val="false"/>
          <w:i w:val="false"/>
          <w:color w:val="000000"/>
          <w:sz w:val="28"/>
        </w:rPr>
        <w:t>
      салықтық емес түсiмдер – 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43 380 мың теңге;</w:t>
      </w:r>
    </w:p>
    <w:p>
      <w:pPr>
        <w:spacing w:after="0"/>
        <w:ind w:left="0"/>
        <w:jc w:val="both"/>
      </w:pPr>
      <w:r>
        <w:rPr>
          <w:rFonts w:ascii="Times New Roman"/>
          <w:b w:val="false"/>
          <w:i w:val="false"/>
          <w:color w:val="000000"/>
          <w:sz w:val="28"/>
        </w:rPr>
        <w:t>
      2) шығындар – 50 919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-1591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–1591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1591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Түлкібас аудандық мәслихатының 08.10.2021 </w:t>
      </w:r>
      <w:r>
        <w:rPr>
          <w:rFonts w:ascii="Times New Roman"/>
          <w:b w:val="false"/>
          <w:i w:val="false"/>
          <w:color w:val="000000"/>
          <w:sz w:val="28"/>
        </w:rPr>
        <w:t>№ 13/1-07</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16"/>
    <w:bookmarkStart w:name="z18" w:id="17"/>
    <w:p>
      <w:pPr>
        <w:spacing w:after="0"/>
        <w:ind w:left="0"/>
        <w:jc w:val="both"/>
      </w:pPr>
      <w:r>
        <w:rPr>
          <w:rFonts w:ascii="Times New Roman"/>
          <w:b w:val="false"/>
          <w:i w:val="false"/>
          <w:color w:val="000000"/>
          <w:sz w:val="28"/>
        </w:rPr>
        <w:t>
      17. "Түлкібас аудандық мәслихат аппараты" мемлекеттік мекемесі Қазақстан Республикасының заңнамасында белгіленген тәртіппен:</w:t>
      </w:r>
    </w:p>
    <w:bookmarkEnd w:id="1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Түлкібас аудандық мәслихатының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18. Осы шешімнің орындалуын бақылау Түлкібас аудандық мәслихатының аппарат басшысына жүктелсін.</w:t>
      </w:r>
    </w:p>
    <w:bookmarkEnd w:id="18"/>
    <w:bookmarkStart w:name="z20" w:id="19"/>
    <w:p>
      <w:pPr>
        <w:spacing w:after="0"/>
        <w:ind w:left="0"/>
        <w:jc w:val="both"/>
      </w:pPr>
      <w:r>
        <w:rPr>
          <w:rFonts w:ascii="Times New Roman"/>
          <w:b w:val="false"/>
          <w:i w:val="false"/>
          <w:color w:val="000000"/>
          <w:sz w:val="28"/>
        </w:rPr>
        <w:t>
      19. Осы шешім 2021 жылдың 1 қаңтарынан бастап қолданысқа енгізілсін.</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Маткеримов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Акбиік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32 498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Акбиік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Акбиік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25 058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Арыс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Арыс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6-қосымша</w:t>
            </w:r>
          </w:p>
        </w:tc>
      </w:tr>
    </w:tbl>
    <w:p>
      <w:pPr>
        <w:spacing w:after="0"/>
        <w:ind w:left="0"/>
        <w:jc w:val="left"/>
      </w:pPr>
      <w:r>
        <w:rPr>
          <w:rFonts w:ascii="Times New Roman"/>
          <w:b/>
          <w:i w:val="false"/>
          <w:color w:val="000000"/>
        </w:rPr>
        <w:t xml:space="preserve"> Арыс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Балықты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Балықты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Балықты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29 198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Жабағылы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11-қосымша</w:t>
            </w:r>
          </w:p>
        </w:tc>
      </w:tr>
    </w:tbl>
    <w:p>
      <w:pPr>
        <w:spacing w:after="0"/>
        <w:ind w:left="0"/>
        <w:jc w:val="left"/>
      </w:pPr>
      <w:r>
        <w:rPr>
          <w:rFonts w:ascii="Times New Roman"/>
          <w:b/>
          <w:i w:val="false"/>
          <w:color w:val="000000"/>
        </w:rPr>
        <w:t xml:space="preserve"> Жабағылы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Жабағылы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Жаскешу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Жаскешу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15-қосымша</w:t>
            </w:r>
          </w:p>
        </w:tc>
      </w:tr>
    </w:tbl>
    <w:p>
      <w:pPr>
        <w:spacing w:after="0"/>
        <w:ind w:left="0"/>
        <w:jc w:val="left"/>
      </w:pPr>
      <w:r>
        <w:rPr>
          <w:rFonts w:ascii="Times New Roman"/>
          <w:b/>
          <w:i w:val="false"/>
          <w:color w:val="000000"/>
        </w:rPr>
        <w:t xml:space="preserve"> Жаскешу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Келтемашат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17-қосымша</w:t>
            </w:r>
          </w:p>
        </w:tc>
      </w:tr>
    </w:tbl>
    <w:p>
      <w:pPr>
        <w:spacing w:after="0"/>
        <w:ind w:left="0"/>
        <w:jc w:val="left"/>
      </w:pPr>
      <w:r>
        <w:rPr>
          <w:rFonts w:ascii="Times New Roman"/>
          <w:b/>
          <w:i w:val="false"/>
          <w:color w:val="000000"/>
        </w:rPr>
        <w:t xml:space="preserve"> Келтемашат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18-қосымша</w:t>
            </w:r>
          </w:p>
        </w:tc>
      </w:tr>
    </w:tbl>
    <w:p>
      <w:pPr>
        <w:spacing w:after="0"/>
        <w:ind w:left="0"/>
        <w:jc w:val="left"/>
      </w:pPr>
      <w:r>
        <w:rPr>
          <w:rFonts w:ascii="Times New Roman"/>
          <w:b/>
          <w:i w:val="false"/>
          <w:color w:val="000000"/>
        </w:rPr>
        <w:t xml:space="preserve"> Келтемашат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Кемербастау ауылдық округінің 2021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37 926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Кемербастау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21-қосымша</w:t>
            </w:r>
          </w:p>
        </w:tc>
      </w:tr>
    </w:tbl>
    <w:p>
      <w:pPr>
        <w:spacing w:after="0"/>
        <w:ind w:left="0"/>
        <w:jc w:val="left"/>
      </w:pPr>
      <w:r>
        <w:rPr>
          <w:rFonts w:ascii="Times New Roman"/>
          <w:b/>
          <w:i w:val="false"/>
          <w:color w:val="000000"/>
        </w:rPr>
        <w:t xml:space="preserve"> Кемербастау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Майлыкент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23-қосымша</w:t>
            </w:r>
          </w:p>
        </w:tc>
      </w:tr>
    </w:tbl>
    <w:p>
      <w:pPr>
        <w:spacing w:after="0"/>
        <w:ind w:left="0"/>
        <w:jc w:val="left"/>
      </w:pPr>
      <w:r>
        <w:rPr>
          <w:rFonts w:ascii="Times New Roman"/>
          <w:b/>
          <w:i w:val="false"/>
          <w:color w:val="000000"/>
        </w:rPr>
        <w:t xml:space="preserve"> Майлыкент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Майлыкент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Машат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26-қосымша</w:t>
            </w:r>
          </w:p>
        </w:tc>
      </w:tr>
    </w:tbl>
    <w:p>
      <w:pPr>
        <w:spacing w:after="0"/>
        <w:ind w:left="0"/>
        <w:jc w:val="left"/>
      </w:pPr>
      <w:r>
        <w:rPr>
          <w:rFonts w:ascii="Times New Roman"/>
          <w:b/>
          <w:i w:val="false"/>
          <w:color w:val="000000"/>
        </w:rPr>
        <w:t xml:space="preserve"> Машат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27-қосымша</w:t>
            </w:r>
          </w:p>
        </w:tc>
      </w:tr>
    </w:tbl>
    <w:p>
      <w:pPr>
        <w:spacing w:after="0"/>
        <w:ind w:left="0"/>
        <w:jc w:val="left"/>
      </w:pPr>
      <w:r>
        <w:rPr>
          <w:rFonts w:ascii="Times New Roman"/>
          <w:b/>
          <w:i w:val="false"/>
          <w:color w:val="000000"/>
        </w:rPr>
        <w:t xml:space="preserve"> Машат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Мичурин ауылдық округінің 2021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29-қосымша</w:t>
            </w:r>
          </w:p>
        </w:tc>
      </w:tr>
    </w:tbl>
    <w:p>
      <w:pPr>
        <w:spacing w:after="0"/>
        <w:ind w:left="0"/>
        <w:jc w:val="left"/>
      </w:pPr>
      <w:r>
        <w:rPr>
          <w:rFonts w:ascii="Times New Roman"/>
          <w:b/>
          <w:i w:val="false"/>
          <w:color w:val="000000"/>
        </w:rPr>
        <w:t xml:space="preserve"> Мичурин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30-қосымша</w:t>
            </w:r>
          </w:p>
        </w:tc>
      </w:tr>
    </w:tbl>
    <w:p>
      <w:pPr>
        <w:spacing w:after="0"/>
        <w:ind w:left="0"/>
        <w:jc w:val="left"/>
      </w:pPr>
      <w:r>
        <w:rPr>
          <w:rFonts w:ascii="Times New Roman"/>
          <w:b/>
          <w:i w:val="false"/>
          <w:color w:val="000000"/>
        </w:rPr>
        <w:t xml:space="preserve"> Мичурин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Рысқұлов ауылдық округінің 2021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32-қосымша</w:t>
            </w:r>
          </w:p>
        </w:tc>
      </w:tr>
    </w:tbl>
    <w:p>
      <w:pPr>
        <w:spacing w:after="0"/>
        <w:ind w:left="0"/>
        <w:jc w:val="left"/>
      </w:pPr>
      <w:r>
        <w:rPr>
          <w:rFonts w:ascii="Times New Roman"/>
          <w:b/>
          <w:i w:val="false"/>
          <w:color w:val="000000"/>
        </w:rPr>
        <w:t xml:space="preserve"> Рысқұлов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33-қосымша</w:t>
            </w:r>
          </w:p>
        </w:tc>
      </w:tr>
    </w:tbl>
    <w:p>
      <w:pPr>
        <w:spacing w:after="0"/>
        <w:ind w:left="0"/>
        <w:jc w:val="left"/>
      </w:pPr>
      <w:r>
        <w:rPr>
          <w:rFonts w:ascii="Times New Roman"/>
          <w:b/>
          <w:i w:val="false"/>
          <w:color w:val="000000"/>
        </w:rPr>
        <w:t xml:space="preserve"> Рысқұлов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34-қосымша</w:t>
            </w:r>
          </w:p>
        </w:tc>
      </w:tr>
    </w:tbl>
    <w:p>
      <w:pPr>
        <w:spacing w:after="0"/>
        <w:ind w:left="0"/>
        <w:jc w:val="left"/>
      </w:pPr>
      <w:r>
        <w:rPr>
          <w:rFonts w:ascii="Times New Roman"/>
          <w:b/>
          <w:i w:val="false"/>
          <w:color w:val="000000"/>
        </w:rPr>
        <w:t xml:space="preserve"> Састөбе кентінің 2021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Састөбе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36-қосымша</w:t>
            </w:r>
          </w:p>
        </w:tc>
      </w:tr>
    </w:tbl>
    <w:p>
      <w:pPr>
        <w:spacing w:after="0"/>
        <w:ind w:left="0"/>
        <w:jc w:val="left"/>
      </w:pPr>
      <w:r>
        <w:rPr>
          <w:rFonts w:ascii="Times New Roman"/>
          <w:b/>
          <w:i w:val="false"/>
          <w:color w:val="000000"/>
        </w:rPr>
        <w:t xml:space="preserve">  Састөбе кентінің 2023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37-қосымша</w:t>
            </w:r>
          </w:p>
        </w:tc>
      </w:tr>
    </w:tbl>
    <w:p>
      <w:pPr>
        <w:spacing w:after="0"/>
        <w:ind w:left="0"/>
        <w:jc w:val="left"/>
      </w:pPr>
      <w:r>
        <w:rPr>
          <w:rFonts w:ascii="Times New Roman"/>
          <w:b/>
          <w:i w:val="false"/>
          <w:color w:val="000000"/>
        </w:rPr>
        <w:t xml:space="preserve"> Түлкібас кентінің 2021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38-қосымша</w:t>
            </w:r>
          </w:p>
        </w:tc>
      </w:tr>
    </w:tbl>
    <w:p>
      <w:pPr>
        <w:spacing w:after="0"/>
        <w:ind w:left="0"/>
        <w:jc w:val="left"/>
      </w:pPr>
      <w:r>
        <w:rPr>
          <w:rFonts w:ascii="Times New Roman"/>
          <w:b/>
          <w:i w:val="false"/>
          <w:color w:val="000000"/>
        </w:rPr>
        <w:t xml:space="preserve"> Түлкібас кентінің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Түлкібас кентінің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40-қосымша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40-қосымша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41-қосымша</w:t>
            </w:r>
          </w:p>
        </w:tc>
      </w:tr>
    </w:tbl>
    <w:p>
      <w:pPr>
        <w:spacing w:after="0"/>
        <w:ind w:left="0"/>
        <w:jc w:val="left"/>
      </w:pPr>
      <w:r>
        <w:rPr>
          <w:rFonts w:ascii="Times New Roman"/>
          <w:b/>
          <w:i w:val="false"/>
          <w:color w:val="000000"/>
        </w:rPr>
        <w:t xml:space="preserve"> Тастұмсық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42-қосымша</w:t>
            </w:r>
          </w:p>
        </w:tc>
      </w:tr>
    </w:tbl>
    <w:p>
      <w:pPr>
        <w:spacing w:after="0"/>
        <w:ind w:left="0"/>
        <w:jc w:val="left"/>
      </w:pPr>
      <w:r>
        <w:rPr>
          <w:rFonts w:ascii="Times New Roman"/>
          <w:b/>
          <w:i w:val="false"/>
          <w:color w:val="000000"/>
        </w:rPr>
        <w:t xml:space="preserve"> Тастұмсық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43-қосымша</w:t>
            </w:r>
          </w:p>
        </w:tc>
      </w:tr>
    </w:tbl>
    <w:p>
      <w:pPr>
        <w:spacing w:after="0"/>
        <w:ind w:left="0"/>
        <w:jc w:val="left"/>
      </w:pPr>
      <w:r>
        <w:rPr>
          <w:rFonts w:ascii="Times New Roman"/>
          <w:b/>
          <w:i w:val="false"/>
          <w:color w:val="000000"/>
        </w:rPr>
        <w:t xml:space="preserve"> Шақпақ ауылдық округінің 2021 жылға арналған бюджеті</w:t>
      </w:r>
    </w:p>
    <w:p>
      <w:pPr>
        <w:spacing w:after="0"/>
        <w:ind w:left="0"/>
        <w:jc w:val="both"/>
      </w:pPr>
      <w:r>
        <w:rPr>
          <w:rFonts w:ascii="Times New Roman"/>
          <w:b w:val="false"/>
          <w:i w:val="false"/>
          <w:color w:val="ff0000"/>
          <w:sz w:val="28"/>
        </w:rPr>
        <w:t xml:space="preserve">
      Ескерту. 43-қосымша жаңа редакцияда - Түркістан облысы Түлкібас аудандық мәслихатының 08.10.2021 </w:t>
      </w:r>
      <w:r>
        <w:rPr>
          <w:rFonts w:ascii="Times New Roman"/>
          <w:b w:val="false"/>
          <w:i w:val="false"/>
          <w:color w:val="ff0000"/>
          <w:sz w:val="28"/>
        </w:rPr>
        <w:t>№ 13/1-07</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44-қосымша</w:t>
            </w:r>
          </w:p>
        </w:tc>
      </w:tr>
    </w:tbl>
    <w:p>
      <w:pPr>
        <w:spacing w:after="0"/>
        <w:ind w:left="0"/>
        <w:jc w:val="left"/>
      </w:pPr>
      <w:r>
        <w:rPr>
          <w:rFonts w:ascii="Times New Roman"/>
          <w:b/>
          <w:i w:val="false"/>
          <w:color w:val="000000"/>
        </w:rPr>
        <w:t xml:space="preserve"> Шақпақ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28 желтоқсандағы № 65/1-06</w:t>
            </w:r>
            <w:r>
              <w:br/>
            </w:r>
            <w:r>
              <w:rPr>
                <w:rFonts w:ascii="Times New Roman"/>
                <w:b w:val="false"/>
                <w:i w:val="false"/>
                <w:color w:val="000000"/>
                <w:sz w:val="20"/>
              </w:rPr>
              <w:t>шешіміне 45-қосымша</w:t>
            </w:r>
          </w:p>
        </w:tc>
      </w:tr>
    </w:tbl>
    <w:p>
      <w:pPr>
        <w:spacing w:after="0"/>
        <w:ind w:left="0"/>
        <w:jc w:val="left"/>
      </w:pPr>
      <w:r>
        <w:rPr>
          <w:rFonts w:ascii="Times New Roman"/>
          <w:b/>
          <w:i w:val="false"/>
          <w:color w:val="000000"/>
        </w:rPr>
        <w:t xml:space="preserve"> Шақпақ ауылдық округінің 2023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