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60b6" w14:textId="9fc6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аудандық мәслихатының 2019 жылғы 18 желтоқсандағы № 48/1-06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аудандық мәслихатының 2020 жылғы 28 тамыздағы № 57/1-06 шешімі. Түркістан облысының Әділет департаментінде 2020 жылғы 7 қыркүйекте № 5778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21 тамыздағы № 51/531-VІ "Түркістан облыстық мәслихатының 2019 жылғы 9 желтоқсандағы № 44/472-VI "2020-2022 жылдарға арналған облыстық бюджет туралы" шешіміне өзгерістер енгізу туралы" Нормативтік құқықтық актілерді тіркеу тізілімінде № 5757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Түлкібас аудандық мәслихатының 2019 жылғы 18 желтоқсандағы № 48/1-06 "2020-2022 жылдарға арналған аудандық бюджет туралы" (Нормативтік құқықтық актілерді мемлекеттік тіркеу тізілімінде № 5346 тіркелген, 2020 жылғы 9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Түлкібас ауданының 2020-2022 жылдарға арналған аудандық бюджеті тиісінше 1, 2 және 3 қосымшаларға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23356415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–2296182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21900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72697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20965636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23516484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-17350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7953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–25303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- 142719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142719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7953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25303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160069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"Түлкібас аудандық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Түлкібас аудандық мәслихатының интернет-ресурсына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Түлкібас аудандық мәслихатының аппарат басшысына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тамыздағы № 57/1-06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желтоқсандағы № 48/1-06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2020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көмегін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қаланың)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