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0439" w14:textId="f400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2018 жылғы 10 қаңтардағы № 4 "Түлкібас ауданы аумағында стационарлық емес сауда объектілерін орналастыру орындарын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2020 жылғы 27 тамыздағы № 184 қаулысы. Түркістан облысының Әділет департаментінде 2020 жылғы 27 тамызда № 5765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50–1-тармағына (Нормативтік құқықтық актілерді мемлекеттік тіркеу тізілімінде № 11148 болып тіркелген) сәйкес,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әкімдігінің 2018 жылғы 10 қаңтардағы № 4 "Түлкібас ауданы аумағында 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4424 болып тіркелген және 2018 жылғы 12 ақпанда Қазақстан Республикасының нормативтік құқықтық актілерінің эталондық бақылау банкінде электрондық түрде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стационарлық емес сауда объектілері бағыттарының схемалары айқындалсын және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Түлкібас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Түлкібас ауданы әкімінің кәсіпкерлік сала бойынша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4107"/>
        <w:gridCol w:w="1682"/>
        <w:gridCol w:w="1684"/>
        <w:gridCol w:w="465"/>
        <w:gridCol w:w="3475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(м2)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қызметін жүзеге асыру кезеңі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ауылы, А.Навои көшесі, № 84 А. Аурухананың жаны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жоқ. Қоғамдық тамақтану объектісі – "Агзам ата" кафесі.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ауылы, К.Айдағараев көшесі, № 5А. "Ғалымжан" тойханасының жаны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 ауылы, Ж.Әсілбекұлы көшесі, № 54. Ауылдық округ әкімінің аппараты ғимаратының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кенті, К.Байсеріков көшесі № 37 Г. "Атамекен" базарының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ауылы, Қ.Лес көшесі № 82 А. Ауылдық округ әкімінің аппараты ғимаратының жаны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баба ауылы, Б.Бағысбеков көшесі № 34 В үйдің алды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баба ауылы, Б.Бағысбеков көшесі № 60 А үйдің алды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ауылы, Б.Бағысбеков көшесі № 255. "Бірлік" дүкенінің жаны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ауылы, Еркебай көшесі № 35 А үйдің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Састөбе кенті, 1-Мамыр көшесі № 7 Г үйдің алды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ауылы, М.Абиров көшесі № 24, мал базарының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азықтары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ауылы, Т.Рысқұлов көшесі № 211 Б. "Алатау" медициналық орталығы ғимаратының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ауылы, Ю.Гагарин көшесі № 10 А. "Акация" дүкенінің жаны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ауылы, Атамекен көшесі № 1В ғимараттың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ауылы, Жамбыл көшесі № 1 Б. Спорт залының жаны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ауылы, Еңбек көшесі № 20В үйдің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ауылы, Қ.Сәулетбек көшесі № 2 Б ғимараттың алды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ауылы, Л.Демеуішов көшесі 156 Б. "Жібек-Жолы" дүкенінің жаны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 бағыттарының схемалары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Азаттық ауылы, А.Навои көшесі, № 84А. Аурухананың жаны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Балықты ауылы, К.Айдағараев көшесі, № 5 А. Ғалымжан тойханасының жаны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Керейт ауылы, Ж.Әсілбекұлы көшесі, № 54. Ауылдық округ әкімінің аппараты ғимаратының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кенті, К.Байсеріков көшесі № 37 Г "Атамекен" базарының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Кемербастау ауылы, Қ.Лес көшесі № 82 А. Ауылдық округ әкімінің аппараты ғимаратының жаны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Шақпақ баба ауылы, Б.Бағысбеков көшесі № 34 В үйдің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Шақпақ баба ауылы, Б.Бағысбеков көшесі № 60 А үйдің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Шақпақ баба ауылы, Б.Бағысбеков көшесі № 255 "Бірлік" дүкенінің жаны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Кершетас ауылы, Еркебай көшесі № 35 А үйдің алды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Састөбе кенті, 1-Мамыр көшесі № 7 Г үйдің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ауылы, М.Абиров көшесі № 24, Мал базарының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ауылы, Т.Рысқұлов көшесі № 211 Б "Алатау" медициналық орталығы ғимаратының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ауылы, Ю.Гагарин көшесі № 10 А. "Акация" дүкенін жаны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Тастұмсық ауылы, Атамекен көшесі № 1 В ғимараттың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Машат ауылы, Жамбыл көшесі № 1 Б. Спорт зылының жаны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Жабағылы ауылы, Еңбек көшесі № 20 В үйдің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Ақбиік ауылы, Қ.Сәулетбек көшесі № 2 Б ғимараттың алды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Жаскешу ауылы, Л.Демеуішов көшесі № 156 Б. "Жібек-Жолы" дүкенінің жаны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