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a9e" w14:textId="cf4b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2019 жылғы 18 желтоқсандағы № 48/1-06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28 ақпандағы № 50/1-06 шешімі. Түркістан облысының Әділет департаментінде 2020 жылғы 16 наурызда № 5487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46/490-VІ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2019 жылғы 18 желтоқсандағы № 48/1-06 "2020-2022 жылдарға арналған аудандық бюджет туралы" (Нормативтік құқықтық актілерді мемлекеттік тіркеу тізілімінде № 5346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20528210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–2320934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18183392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20688279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160069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Түлкібас аудандық мәслихатының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50/1-06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