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4523" w14:textId="84e4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қала, ауылдық округтердің бюджеттері туралы</w:t>
      </w:r>
    </w:p>
    <w:p>
      <w:pPr>
        <w:spacing w:after="0"/>
        <w:ind w:left="0"/>
        <w:jc w:val="both"/>
      </w:pPr>
      <w:r>
        <w:rPr>
          <w:rFonts w:ascii="Times New Roman"/>
          <w:b w:val="false"/>
          <w:i w:val="false"/>
          <w:color w:val="000000"/>
          <w:sz w:val="28"/>
        </w:rPr>
        <w:t>Түркістан облысы Төлеби аудандық мәслихатының 2020 жылғы 30 желтоқсандағы № 60/331-VI шешiмi. Түркістан облысының Әдiлет департаментiнде 2021 жылғы 11 қаңтарда № 6020 болып тiркелдi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Төлеби аудандық мәслихатының 2020 жылғы 21 желтоқсандағы № 59/322-VI "2021-2023 жылдарға арналған аудандық бюджет туралы" Нормативтік құқықтық актілерді мемлекеттік тіркеу тізілімінде № 5982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Ленгер қаласының 2021-2023 жылдарға арналған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 бекiтiлсiн:</w:t>
      </w:r>
    </w:p>
    <w:bookmarkEnd w:id="1"/>
    <w:p>
      <w:pPr>
        <w:spacing w:after="0"/>
        <w:ind w:left="0"/>
        <w:jc w:val="both"/>
      </w:pPr>
      <w:r>
        <w:rPr>
          <w:rFonts w:ascii="Times New Roman"/>
          <w:b w:val="false"/>
          <w:i w:val="false"/>
          <w:color w:val="000000"/>
          <w:sz w:val="28"/>
        </w:rPr>
        <w:t>
      1) кiрiстер – 350 901 мың теңге:</w:t>
      </w:r>
    </w:p>
    <w:p>
      <w:pPr>
        <w:spacing w:after="0"/>
        <w:ind w:left="0"/>
        <w:jc w:val="both"/>
      </w:pPr>
      <w:r>
        <w:rPr>
          <w:rFonts w:ascii="Times New Roman"/>
          <w:b w:val="false"/>
          <w:i w:val="false"/>
          <w:color w:val="000000"/>
          <w:sz w:val="28"/>
        </w:rPr>
        <w:t>
      салықтық түсiмдер – 56 586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294 315 мың теңге;</w:t>
      </w:r>
    </w:p>
    <w:p>
      <w:pPr>
        <w:spacing w:after="0"/>
        <w:ind w:left="0"/>
        <w:jc w:val="both"/>
      </w:pPr>
      <w:r>
        <w:rPr>
          <w:rFonts w:ascii="Times New Roman"/>
          <w:b w:val="false"/>
          <w:i w:val="false"/>
          <w:color w:val="000000"/>
          <w:sz w:val="28"/>
        </w:rPr>
        <w:t>
      2) шығындар – 350 901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3" w:id="2"/>
    <w:p>
      <w:pPr>
        <w:spacing w:after="0"/>
        <w:ind w:left="0"/>
        <w:jc w:val="both"/>
      </w:pPr>
      <w:r>
        <w:rPr>
          <w:rFonts w:ascii="Times New Roman"/>
          <w:b w:val="false"/>
          <w:i w:val="false"/>
          <w:color w:val="000000"/>
          <w:sz w:val="28"/>
        </w:rPr>
        <w:t xml:space="preserve">
      2. Аққұм ауылдық округінің 2021-2023 жылдарға арналған бюджет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2021 жылға мынадай көлемде бекiтiлсiн:</w:t>
      </w:r>
    </w:p>
    <w:bookmarkEnd w:id="2"/>
    <w:p>
      <w:pPr>
        <w:spacing w:after="0"/>
        <w:ind w:left="0"/>
        <w:jc w:val="both"/>
      </w:pPr>
      <w:r>
        <w:rPr>
          <w:rFonts w:ascii="Times New Roman"/>
          <w:b w:val="false"/>
          <w:i w:val="false"/>
          <w:color w:val="000000"/>
          <w:sz w:val="28"/>
        </w:rPr>
        <w:t>
      1) кiрiстер – 35 497 мың теңге:</w:t>
      </w:r>
    </w:p>
    <w:p>
      <w:pPr>
        <w:spacing w:after="0"/>
        <w:ind w:left="0"/>
        <w:jc w:val="both"/>
      </w:pPr>
      <w:r>
        <w:rPr>
          <w:rFonts w:ascii="Times New Roman"/>
          <w:b w:val="false"/>
          <w:i w:val="false"/>
          <w:color w:val="000000"/>
          <w:sz w:val="28"/>
        </w:rPr>
        <w:t>
      салықтық түсiмдер – 5 080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30 417 мың теңге;</w:t>
      </w:r>
    </w:p>
    <w:p>
      <w:pPr>
        <w:spacing w:after="0"/>
        <w:ind w:left="0"/>
        <w:jc w:val="both"/>
      </w:pPr>
      <w:r>
        <w:rPr>
          <w:rFonts w:ascii="Times New Roman"/>
          <w:b w:val="false"/>
          <w:i w:val="false"/>
          <w:color w:val="000000"/>
          <w:sz w:val="28"/>
        </w:rPr>
        <w:t>
      2) шығындар – 35 497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3"/>
    <w:p>
      <w:pPr>
        <w:spacing w:after="0"/>
        <w:ind w:left="0"/>
        <w:jc w:val="both"/>
      </w:pPr>
      <w:r>
        <w:rPr>
          <w:rFonts w:ascii="Times New Roman"/>
          <w:b w:val="false"/>
          <w:i w:val="false"/>
          <w:color w:val="000000"/>
          <w:sz w:val="28"/>
        </w:rPr>
        <w:t xml:space="preserve">
      3. Алатау ауылдық округінің 2021-2023 жылдарға арналған бюджет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2021 жылға мынадай көлемде бекiтiлсiн:</w:t>
      </w:r>
    </w:p>
    <w:bookmarkEnd w:id="3"/>
    <w:p>
      <w:pPr>
        <w:spacing w:after="0"/>
        <w:ind w:left="0"/>
        <w:jc w:val="both"/>
      </w:pPr>
      <w:r>
        <w:rPr>
          <w:rFonts w:ascii="Times New Roman"/>
          <w:b w:val="false"/>
          <w:i w:val="false"/>
          <w:color w:val="000000"/>
          <w:sz w:val="28"/>
        </w:rPr>
        <w:t>
      1) кiрiстер – 68 521 мың теңге:</w:t>
      </w:r>
    </w:p>
    <w:p>
      <w:pPr>
        <w:spacing w:after="0"/>
        <w:ind w:left="0"/>
        <w:jc w:val="both"/>
      </w:pPr>
      <w:r>
        <w:rPr>
          <w:rFonts w:ascii="Times New Roman"/>
          <w:b w:val="false"/>
          <w:i w:val="false"/>
          <w:color w:val="000000"/>
          <w:sz w:val="28"/>
        </w:rPr>
        <w:t>
      салықтық түсiмдер – 18 486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50 035 мың теңге;</w:t>
      </w:r>
    </w:p>
    <w:p>
      <w:pPr>
        <w:spacing w:after="0"/>
        <w:ind w:left="0"/>
        <w:jc w:val="both"/>
      </w:pPr>
      <w:r>
        <w:rPr>
          <w:rFonts w:ascii="Times New Roman"/>
          <w:b w:val="false"/>
          <w:i w:val="false"/>
          <w:color w:val="000000"/>
          <w:sz w:val="28"/>
        </w:rPr>
        <w:t>
      2) шығындар – 68 521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4"/>
    <w:p>
      <w:pPr>
        <w:spacing w:after="0"/>
        <w:ind w:left="0"/>
        <w:jc w:val="both"/>
      </w:pPr>
      <w:r>
        <w:rPr>
          <w:rFonts w:ascii="Times New Roman"/>
          <w:b w:val="false"/>
          <w:i w:val="false"/>
          <w:color w:val="000000"/>
          <w:sz w:val="28"/>
        </w:rPr>
        <w:t xml:space="preserve">
      4. Бірінші Мамыр ауылдық округінің 2021-2023 жылдарға арналған бюджет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2021 жылға мынадай көлемде бекiтiлсiн:</w:t>
      </w:r>
    </w:p>
    <w:bookmarkEnd w:id="4"/>
    <w:p>
      <w:pPr>
        <w:spacing w:after="0"/>
        <w:ind w:left="0"/>
        <w:jc w:val="both"/>
      </w:pPr>
      <w:r>
        <w:rPr>
          <w:rFonts w:ascii="Times New Roman"/>
          <w:b w:val="false"/>
          <w:i w:val="false"/>
          <w:color w:val="000000"/>
          <w:sz w:val="28"/>
        </w:rPr>
        <w:t>
      1) кiрiстер – 52 508 мың теңге:</w:t>
      </w:r>
    </w:p>
    <w:p>
      <w:pPr>
        <w:spacing w:after="0"/>
        <w:ind w:left="0"/>
        <w:jc w:val="both"/>
      </w:pPr>
      <w:r>
        <w:rPr>
          <w:rFonts w:ascii="Times New Roman"/>
          <w:b w:val="false"/>
          <w:i w:val="false"/>
          <w:color w:val="000000"/>
          <w:sz w:val="28"/>
        </w:rPr>
        <w:t>
      салықтық түсiмдер – 17 443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35 065 мың теңге;</w:t>
      </w:r>
    </w:p>
    <w:p>
      <w:pPr>
        <w:spacing w:after="0"/>
        <w:ind w:left="0"/>
        <w:jc w:val="both"/>
      </w:pPr>
      <w:r>
        <w:rPr>
          <w:rFonts w:ascii="Times New Roman"/>
          <w:b w:val="false"/>
          <w:i w:val="false"/>
          <w:color w:val="000000"/>
          <w:sz w:val="28"/>
        </w:rPr>
        <w:t>
      2) шығындар – 52 508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5"/>
    <w:p>
      <w:pPr>
        <w:spacing w:after="0"/>
        <w:ind w:left="0"/>
        <w:jc w:val="both"/>
      </w:pPr>
      <w:r>
        <w:rPr>
          <w:rFonts w:ascii="Times New Roman"/>
          <w:b w:val="false"/>
          <w:i w:val="false"/>
          <w:color w:val="000000"/>
          <w:sz w:val="28"/>
        </w:rPr>
        <w:t xml:space="preserve">
      5. Жоғарғы Ақсу ауылдық округінің 2021-2023 жылдарға арналған бюджет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2021 жылға мынадай көлемде бекiтiлсiн:</w:t>
      </w:r>
    </w:p>
    <w:bookmarkEnd w:id="5"/>
    <w:p>
      <w:pPr>
        <w:spacing w:after="0"/>
        <w:ind w:left="0"/>
        <w:jc w:val="both"/>
      </w:pPr>
      <w:r>
        <w:rPr>
          <w:rFonts w:ascii="Times New Roman"/>
          <w:b w:val="false"/>
          <w:i w:val="false"/>
          <w:color w:val="000000"/>
          <w:sz w:val="28"/>
        </w:rPr>
        <w:t>
      1) кiрiстер – 27 250 мың теңге:</w:t>
      </w:r>
    </w:p>
    <w:p>
      <w:pPr>
        <w:spacing w:after="0"/>
        <w:ind w:left="0"/>
        <w:jc w:val="both"/>
      </w:pPr>
      <w:r>
        <w:rPr>
          <w:rFonts w:ascii="Times New Roman"/>
          <w:b w:val="false"/>
          <w:i w:val="false"/>
          <w:color w:val="000000"/>
          <w:sz w:val="28"/>
        </w:rPr>
        <w:t>
      салықтық түсiмдер – 5 768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21 482 мың теңге;</w:t>
      </w:r>
    </w:p>
    <w:p>
      <w:pPr>
        <w:spacing w:after="0"/>
        <w:ind w:left="0"/>
        <w:jc w:val="both"/>
      </w:pPr>
      <w:r>
        <w:rPr>
          <w:rFonts w:ascii="Times New Roman"/>
          <w:b w:val="false"/>
          <w:i w:val="false"/>
          <w:color w:val="000000"/>
          <w:sz w:val="28"/>
        </w:rPr>
        <w:t>
      2) шығындар – 27 250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6"/>
    <w:p>
      <w:pPr>
        <w:spacing w:after="0"/>
        <w:ind w:left="0"/>
        <w:jc w:val="both"/>
      </w:pPr>
      <w:r>
        <w:rPr>
          <w:rFonts w:ascii="Times New Roman"/>
          <w:b w:val="false"/>
          <w:i w:val="false"/>
          <w:color w:val="000000"/>
          <w:sz w:val="28"/>
        </w:rPr>
        <w:t xml:space="preserve">
      6. Зертас ауылдық округінің 2021-2023 жылдарға арналған бюджет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2021 жылға мынадай көлемде бекiтiлсiн:</w:t>
      </w:r>
    </w:p>
    <w:bookmarkEnd w:id="6"/>
    <w:p>
      <w:pPr>
        <w:spacing w:after="0"/>
        <w:ind w:left="0"/>
        <w:jc w:val="both"/>
      </w:pPr>
      <w:r>
        <w:rPr>
          <w:rFonts w:ascii="Times New Roman"/>
          <w:b w:val="false"/>
          <w:i w:val="false"/>
          <w:color w:val="000000"/>
          <w:sz w:val="28"/>
        </w:rPr>
        <w:t>
      1) кiрiстер – 42 865 мың теңге:</w:t>
      </w:r>
    </w:p>
    <w:p>
      <w:pPr>
        <w:spacing w:after="0"/>
        <w:ind w:left="0"/>
        <w:jc w:val="both"/>
      </w:pPr>
      <w:r>
        <w:rPr>
          <w:rFonts w:ascii="Times New Roman"/>
          <w:b w:val="false"/>
          <w:i w:val="false"/>
          <w:color w:val="000000"/>
          <w:sz w:val="28"/>
        </w:rPr>
        <w:t>
      салықтық түсiмдер – 6 300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36 565 мың теңге;</w:t>
      </w:r>
    </w:p>
    <w:p>
      <w:pPr>
        <w:spacing w:after="0"/>
        <w:ind w:left="0"/>
        <w:jc w:val="both"/>
      </w:pPr>
      <w:r>
        <w:rPr>
          <w:rFonts w:ascii="Times New Roman"/>
          <w:b w:val="false"/>
          <w:i w:val="false"/>
          <w:color w:val="000000"/>
          <w:sz w:val="28"/>
        </w:rPr>
        <w:t>
      2) шығындар – 42 865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7"/>
    <w:p>
      <w:pPr>
        <w:spacing w:after="0"/>
        <w:ind w:left="0"/>
        <w:jc w:val="both"/>
      </w:pPr>
      <w:r>
        <w:rPr>
          <w:rFonts w:ascii="Times New Roman"/>
          <w:b w:val="false"/>
          <w:i w:val="false"/>
          <w:color w:val="000000"/>
          <w:sz w:val="28"/>
        </w:rPr>
        <w:t xml:space="preserve">
      7. Кемеқалған ауылдық округінің 2021-2023 жылдарға арналған бюджет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2021 жылға мынадай көлемде бекiтiлсiн:</w:t>
      </w:r>
    </w:p>
    <w:bookmarkEnd w:id="7"/>
    <w:p>
      <w:pPr>
        <w:spacing w:after="0"/>
        <w:ind w:left="0"/>
        <w:jc w:val="both"/>
      </w:pPr>
      <w:r>
        <w:rPr>
          <w:rFonts w:ascii="Times New Roman"/>
          <w:b w:val="false"/>
          <w:i w:val="false"/>
          <w:color w:val="000000"/>
          <w:sz w:val="28"/>
        </w:rPr>
        <w:t>
      1) кiрiстер – 31 699 мың теңге:</w:t>
      </w:r>
    </w:p>
    <w:p>
      <w:pPr>
        <w:spacing w:after="0"/>
        <w:ind w:left="0"/>
        <w:jc w:val="both"/>
      </w:pPr>
      <w:r>
        <w:rPr>
          <w:rFonts w:ascii="Times New Roman"/>
          <w:b w:val="false"/>
          <w:i w:val="false"/>
          <w:color w:val="000000"/>
          <w:sz w:val="28"/>
        </w:rPr>
        <w:t>
      салықтық түсiмдер – 5 137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26 562 мың теңге;</w:t>
      </w:r>
    </w:p>
    <w:p>
      <w:pPr>
        <w:spacing w:after="0"/>
        <w:ind w:left="0"/>
        <w:jc w:val="both"/>
      </w:pPr>
      <w:r>
        <w:rPr>
          <w:rFonts w:ascii="Times New Roman"/>
          <w:b w:val="false"/>
          <w:i w:val="false"/>
          <w:color w:val="000000"/>
          <w:sz w:val="28"/>
        </w:rPr>
        <w:t>
      2) шығындар – 31 699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8"/>
    <w:p>
      <w:pPr>
        <w:spacing w:after="0"/>
        <w:ind w:left="0"/>
        <w:jc w:val="both"/>
      </w:pPr>
      <w:r>
        <w:rPr>
          <w:rFonts w:ascii="Times New Roman"/>
          <w:b w:val="false"/>
          <w:i w:val="false"/>
          <w:color w:val="000000"/>
          <w:sz w:val="28"/>
        </w:rPr>
        <w:t xml:space="preserve">
      8. Көксәйек ауылдық округінің 2021-2023 жылдарға арналған бюджет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2021 жылға мынадай көлемде бекiтiлсiн:</w:t>
      </w:r>
    </w:p>
    <w:bookmarkEnd w:id="8"/>
    <w:p>
      <w:pPr>
        <w:spacing w:after="0"/>
        <w:ind w:left="0"/>
        <w:jc w:val="both"/>
      </w:pPr>
      <w:r>
        <w:rPr>
          <w:rFonts w:ascii="Times New Roman"/>
          <w:b w:val="false"/>
          <w:i w:val="false"/>
          <w:color w:val="000000"/>
          <w:sz w:val="28"/>
        </w:rPr>
        <w:t>
      1) кiрiстер – 47 840 мың теңге:</w:t>
      </w:r>
    </w:p>
    <w:p>
      <w:pPr>
        <w:spacing w:after="0"/>
        <w:ind w:left="0"/>
        <w:jc w:val="both"/>
      </w:pPr>
      <w:r>
        <w:rPr>
          <w:rFonts w:ascii="Times New Roman"/>
          <w:b w:val="false"/>
          <w:i w:val="false"/>
          <w:color w:val="000000"/>
          <w:sz w:val="28"/>
        </w:rPr>
        <w:t>
      салықтық түсiмдер – 14 784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33 056 мың теңге;</w:t>
      </w:r>
    </w:p>
    <w:p>
      <w:pPr>
        <w:spacing w:after="0"/>
        <w:ind w:left="0"/>
        <w:jc w:val="both"/>
      </w:pPr>
      <w:r>
        <w:rPr>
          <w:rFonts w:ascii="Times New Roman"/>
          <w:b w:val="false"/>
          <w:i w:val="false"/>
          <w:color w:val="000000"/>
          <w:sz w:val="28"/>
        </w:rPr>
        <w:t>
      2) шығындар – 47 840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9"/>
    <w:p>
      <w:pPr>
        <w:spacing w:after="0"/>
        <w:ind w:left="0"/>
        <w:jc w:val="both"/>
      </w:pPr>
      <w:r>
        <w:rPr>
          <w:rFonts w:ascii="Times New Roman"/>
          <w:b w:val="false"/>
          <w:i w:val="false"/>
          <w:color w:val="000000"/>
          <w:sz w:val="28"/>
        </w:rPr>
        <w:t xml:space="preserve">
      9. Киелітас ауылдық округінің 2021-2023 жылдарға арналған бюджет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2021 жылға мынадай көлемде бекiтiлсiн:</w:t>
      </w:r>
    </w:p>
    <w:bookmarkEnd w:id="9"/>
    <w:p>
      <w:pPr>
        <w:spacing w:after="0"/>
        <w:ind w:left="0"/>
        <w:jc w:val="both"/>
      </w:pPr>
      <w:r>
        <w:rPr>
          <w:rFonts w:ascii="Times New Roman"/>
          <w:b w:val="false"/>
          <w:i w:val="false"/>
          <w:color w:val="000000"/>
          <w:sz w:val="28"/>
        </w:rPr>
        <w:t>
      1) кiрiстер – 56 890 мың теңге:</w:t>
      </w:r>
    </w:p>
    <w:p>
      <w:pPr>
        <w:spacing w:after="0"/>
        <w:ind w:left="0"/>
        <w:jc w:val="both"/>
      </w:pPr>
      <w:r>
        <w:rPr>
          <w:rFonts w:ascii="Times New Roman"/>
          <w:b w:val="false"/>
          <w:i w:val="false"/>
          <w:color w:val="000000"/>
          <w:sz w:val="28"/>
        </w:rPr>
        <w:t>
      салықтық түсiмдер – 14 523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42 367 мың теңге;</w:t>
      </w:r>
    </w:p>
    <w:p>
      <w:pPr>
        <w:spacing w:after="0"/>
        <w:ind w:left="0"/>
        <w:jc w:val="both"/>
      </w:pPr>
      <w:r>
        <w:rPr>
          <w:rFonts w:ascii="Times New Roman"/>
          <w:b w:val="false"/>
          <w:i w:val="false"/>
          <w:color w:val="000000"/>
          <w:sz w:val="28"/>
        </w:rPr>
        <w:t>
      2) шығындар – 56 890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10"/>
    <w:p>
      <w:pPr>
        <w:spacing w:after="0"/>
        <w:ind w:left="0"/>
        <w:jc w:val="both"/>
      </w:pPr>
      <w:r>
        <w:rPr>
          <w:rFonts w:ascii="Times New Roman"/>
          <w:b w:val="false"/>
          <w:i w:val="false"/>
          <w:color w:val="000000"/>
          <w:sz w:val="28"/>
        </w:rPr>
        <w:t xml:space="preserve">
      10. Қаратөбе ауылдық округінің 2021-2023 жылдарға арналған бюджет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2021 жылға мынадай көлемде бекiтiлсiн:</w:t>
      </w:r>
    </w:p>
    <w:bookmarkEnd w:id="10"/>
    <w:p>
      <w:pPr>
        <w:spacing w:after="0"/>
        <w:ind w:left="0"/>
        <w:jc w:val="both"/>
      </w:pPr>
      <w:r>
        <w:rPr>
          <w:rFonts w:ascii="Times New Roman"/>
          <w:b w:val="false"/>
          <w:i w:val="false"/>
          <w:color w:val="000000"/>
          <w:sz w:val="28"/>
        </w:rPr>
        <w:t>
      1) кiрiстер – 30 991 мың теңге:</w:t>
      </w:r>
    </w:p>
    <w:p>
      <w:pPr>
        <w:spacing w:after="0"/>
        <w:ind w:left="0"/>
        <w:jc w:val="both"/>
      </w:pPr>
      <w:r>
        <w:rPr>
          <w:rFonts w:ascii="Times New Roman"/>
          <w:b w:val="false"/>
          <w:i w:val="false"/>
          <w:color w:val="000000"/>
          <w:sz w:val="28"/>
        </w:rPr>
        <w:t>
      салықтық түсiмдер – 5 035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25 956 мың теңге;</w:t>
      </w:r>
    </w:p>
    <w:p>
      <w:pPr>
        <w:spacing w:after="0"/>
        <w:ind w:left="0"/>
        <w:jc w:val="both"/>
      </w:pPr>
      <w:r>
        <w:rPr>
          <w:rFonts w:ascii="Times New Roman"/>
          <w:b w:val="false"/>
          <w:i w:val="false"/>
          <w:color w:val="000000"/>
          <w:sz w:val="28"/>
        </w:rPr>
        <w:t>
      2) шығындар – 30 991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1"/>
    <w:p>
      <w:pPr>
        <w:spacing w:after="0"/>
        <w:ind w:left="0"/>
        <w:jc w:val="both"/>
      </w:pPr>
      <w:r>
        <w:rPr>
          <w:rFonts w:ascii="Times New Roman"/>
          <w:b w:val="false"/>
          <w:i w:val="false"/>
          <w:color w:val="000000"/>
          <w:sz w:val="28"/>
        </w:rPr>
        <w:t xml:space="preserve">
      11. Қасқасу ауылдық округінің 2021-2023 жылдарға арналған бюджет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2021 жылға мынадай көлемде бекiтiлсiн:</w:t>
      </w:r>
    </w:p>
    <w:bookmarkEnd w:id="11"/>
    <w:p>
      <w:pPr>
        <w:spacing w:after="0"/>
        <w:ind w:left="0"/>
        <w:jc w:val="both"/>
      </w:pPr>
      <w:r>
        <w:rPr>
          <w:rFonts w:ascii="Times New Roman"/>
          <w:b w:val="false"/>
          <w:i w:val="false"/>
          <w:color w:val="000000"/>
          <w:sz w:val="28"/>
        </w:rPr>
        <w:t>
      1) кiрiстер – 30 418 мың теңге:</w:t>
      </w:r>
    </w:p>
    <w:p>
      <w:pPr>
        <w:spacing w:after="0"/>
        <w:ind w:left="0"/>
        <w:jc w:val="both"/>
      </w:pPr>
      <w:r>
        <w:rPr>
          <w:rFonts w:ascii="Times New Roman"/>
          <w:b w:val="false"/>
          <w:i w:val="false"/>
          <w:color w:val="000000"/>
          <w:sz w:val="28"/>
        </w:rPr>
        <w:t>
      салықтық түсiмдер – 3 883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26 535 мың теңге;</w:t>
      </w:r>
    </w:p>
    <w:p>
      <w:pPr>
        <w:spacing w:after="0"/>
        <w:ind w:left="0"/>
        <w:jc w:val="both"/>
      </w:pPr>
      <w:r>
        <w:rPr>
          <w:rFonts w:ascii="Times New Roman"/>
          <w:b w:val="false"/>
          <w:i w:val="false"/>
          <w:color w:val="000000"/>
          <w:sz w:val="28"/>
        </w:rPr>
        <w:t>
      2) шығындар – 30 418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2"/>
    <w:p>
      <w:pPr>
        <w:spacing w:after="0"/>
        <w:ind w:left="0"/>
        <w:jc w:val="both"/>
      </w:pPr>
      <w:r>
        <w:rPr>
          <w:rFonts w:ascii="Times New Roman"/>
          <w:b w:val="false"/>
          <w:i w:val="false"/>
          <w:color w:val="000000"/>
          <w:sz w:val="28"/>
        </w:rPr>
        <w:t xml:space="preserve">
      12. Қоғалы ауылдық округінің 2021-2023 жылдарға арналған бюджет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2021 жылға мынадай көлемде бекiтiлсiн:</w:t>
      </w:r>
    </w:p>
    <w:bookmarkEnd w:id="12"/>
    <w:p>
      <w:pPr>
        <w:spacing w:after="0"/>
        <w:ind w:left="0"/>
        <w:jc w:val="both"/>
      </w:pPr>
      <w:r>
        <w:rPr>
          <w:rFonts w:ascii="Times New Roman"/>
          <w:b w:val="false"/>
          <w:i w:val="false"/>
          <w:color w:val="000000"/>
          <w:sz w:val="28"/>
        </w:rPr>
        <w:t>
      1) кiрiстер – 29 157 мың теңге:</w:t>
      </w:r>
    </w:p>
    <w:p>
      <w:pPr>
        <w:spacing w:after="0"/>
        <w:ind w:left="0"/>
        <w:jc w:val="both"/>
      </w:pPr>
      <w:r>
        <w:rPr>
          <w:rFonts w:ascii="Times New Roman"/>
          <w:b w:val="false"/>
          <w:i w:val="false"/>
          <w:color w:val="000000"/>
          <w:sz w:val="28"/>
        </w:rPr>
        <w:t>
      салықтық түсiмдер – 3 466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25 691 мың теңге;</w:t>
      </w:r>
    </w:p>
    <w:p>
      <w:pPr>
        <w:spacing w:after="0"/>
        <w:ind w:left="0"/>
        <w:jc w:val="both"/>
      </w:pPr>
      <w:r>
        <w:rPr>
          <w:rFonts w:ascii="Times New Roman"/>
          <w:b w:val="false"/>
          <w:i w:val="false"/>
          <w:color w:val="000000"/>
          <w:sz w:val="28"/>
        </w:rPr>
        <w:t>
      2) шығындар – 29 157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3"/>
    <w:p>
      <w:pPr>
        <w:spacing w:after="0"/>
        <w:ind w:left="0"/>
        <w:jc w:val="both"/>
      </w:pPr>
      <w:r>
        <w:rPr>
          <w:rFonts w:ascii="Times New Roman"/>
          <w:b w:val="false"/>
          <w:i w:val="false"/>
          <w:color w:val="000000"/>
          <w:sz w:val="28"/>
        </w:rPr>
        <w:t xml:space="preserve">
      13. Тасарық ауылдық округінің 2021-2023 жылдарға арналған бюджет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оның ішінде 2021 жылға мынадай көлемде бекiтiлсiн:</w:t>
      </w:r>
    </w:p>
    <w:bookmarkEnd w:id="13"/>
    <w:p>
      <w:pPr>
        <w:spacing w:after="0"/>
        <w:ind w:left="0"/>
        <w:jc w:val="both"/>
      </w:pPr>
      <w:r>
        <w:rPr>
          <w:rFonts w:ascii="Times New Roman"/>
          <w:b w:val="false"/>
          <w:i w:val="false"/>
          <w:color w:val="000000"/>
          <w:sz w:val="28"/>
        </w:rPr>
        <w:t>
      1) кiрiстер – 35 798 мың теңге:</w:t>
      </w:r>
    </w:p>
    <w:p>
      <w:pPr>
        <w:spacing w:after="0"/>
        <w:ind w:left="0"/>
        <w:jc w:val="both"/>
      </w:pPr>
      <w:r>
        <w:rPr>
          <w:rFonts w:ascii="Times New Roman"/>
          <w:b w:val="false"/>
          <w:i w:val="false"/>
          <w:color w:val="000000"/>
          <w:sz w:val="28"/>
        </w:rPr>
        <w:t>
      салықтық түсiмдер – 4 428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31 370 мың теңге;</w:t>
      </w:r>
    </w:p>
    <w:p>
      <w:pPr>
        <w:spacing w:after="0"/>
        <w:ind w:left="0"/>
        <w:jc w:val="both"/>
      </w:pPr>
      <w:r>
        <w:rPr>
          <w:rFonts w:ascii="Times New Roman"/>
          <w:b w:val="false"/>
          <w:i w:val="false"/>
          <w:color w:val="000000"/>
          <w:sz w:val="28"/>
        </w:rPr>
        <w:t>
      2) шығындар – 35 798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4"/>
    <w:p>
      <w:pPr>
        <w:spacing w:after="0"/>
        <w:ind w:left="0"/>
        <w:jc w:val="both"/>
      </w:pPr>
      <w:r>
        <w:rPr>
          <w:rFonts w:ascii="Times New Roman"/>
          <w:b w:val="false"/>
          <w:i w:val="false"/>
          <w:color w:val="000000"/>
          <w:sz w:val="28"/>
        </w:rPr>
        <w:t xml:space="preserve">
      14.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2020 жылға ауылдық жерде аудандық бюджеттен қаржыландырылатын ұйымдарда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жиырма бес пайызға жоғарылатылған лауазымдық айлық ақылары мен тарифтік мөлшерлемелер белгіленсін.</w:t>
      </w:r>
    </w:p>
    <w:bookmarkEnd w:id="14"/>
    <w:bookmarkStart w:name="z16" w:id="15"/>
    <w:p>
      <w:pPr>
        <w:spacing w:after="0"/>
        <w:ind w:left="0"/>
        <w:jc w:val="both"/>
      </w:pPr>
      <w:r>
        <w:rPr>
          <w:rFonts w:ascii="Times New Roman"/>
          <w:b w:val="false"/>
          <w:i w:val="false"/>
          <w:color w:val="000000"/>
          <w:sz w:val="28"/>
        </w:rPr>
        <w:t>
      15. "Төлеби аудандық мәслихат аппараты" мемлекеттік мекемесі Қазақстан Республикасының заңнамасында белгіленген тәртіпте:</w:t>
      </w:r>
    </w:p>
    <w:bookmarkEnd w:id="1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17" w:id="16"/>
    <w:p>
      <w:pPr>
        <w:spacing w:after="0"/>
        <w:ind w:left="0"/>
        <w:jc w:val="both"/>
      </w:pPr>
      <w:r>
        <w:rPr>
          <w:rFonts w:ascii="Times New Roman"/>
          <w:b w:val="false"/>
          <w:i w:val="false"/>
          <w:color w:val="000000"/>
          <w:sz w:val="28"/>
        </w:rPr>
        <w:t>
      16. Осы шешім 2021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Леңгір қаласының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Леңгір қаласының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Леңгір қаласының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Аққұм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Аққұм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Аққұм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Алатау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Алатау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809"/>
        <w:gridCol w:w="841"/>
        <w:gridCol w:w="809"/>
        <w:gridCol w:w="841"/>
        <w:gridCol w:w="3832"/>
        <w:gridCol w:w="27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Алатау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22 042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Бірінші Мамыр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Бірінші Мамыр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Бірінші Мамыр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Жоғарғы Ақсу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809"/>
        <w:gridCol w:w="841"/>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Жоғарғы Ақсу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Жоғарғы Ақсу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Зертас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Зертас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Зертас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Кемеқалған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Кемеқалған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Кемеқалған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825"/>
        <w:gridCol w:w="825"/>
        <w:gridCol w:w="3832"/>
        <w:gridCol w:w="27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Көксәйек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Көксәйек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Көксәйек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809"/>
        <w:gridCol w:w="841"/>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Киелітас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Киелітас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Киелітас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Қаратөбе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Қаратөбе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Қаратөбе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Қасқасу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Қасқасу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Қасқасу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Қоғалы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35 қосымша</w:t>
            </w:r>
          </w:p>
        </w:tc>
      </w:tr>
    </w:tbl>
    <w:p>
      <w:pPr>
        <w:spacing w:after="0"/>
        <w:ind w:left="0"/>
        <w:jc w:val="left"/>
      </w:pPr>
      <w:r>
        <w:rPr>
          <w:rFonts w:ascii="Times New Roman"/>
          <w:b/>
          <w:i w:val="false"/>
          <w:color w:val="000000"/>
        </w:rPr>
        <w:t xml:space="preserve"> Қоғалы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203"/>
        <w:gridCol w:w="1634"/>
        <w:gridCol w:w="1602"/>
        <w:gridCol w:w="154"/>
        <w:gridCol w:w="22"/>
        <w:gridCol w:w="3772"/>
        <w:gridCol w:w="27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29 721</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25 691</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25 691</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29 721</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36 қосымша</w:t>
            </w:r>
          </w:p>
        </w:tc>
      </w:tr>
    </w:tbl>
    <w:p>
      <w:pPr>
        <w:spacing w:after="0"/>
        <w:ind w:left="0"/>
        <w:jc w:val="left"/>
      </w:pPr>
      <w:r>
        <w:rPr>
          <w:rFonts w:ascii="Times New Roman"/>
          <w:b/>
          <w:i w:val="false"/>
          <w:color w:val="000000"/>
        </w:rPr>
        <w:t xml:space="preserve"> Қоғалы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825"/>
        <w:gridCol w:w="825"/>
        <w:gridCol w:w="3832"/>
        <w:gridCol w:w="27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Тасарық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809"/>
        <w:gridCol w:w="841"/>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38 қосымша</w:t>
            </w:r>
          </w:p>
        </w:tc>
      </w:tr>
    </w:tbl>
    <w:p>
      <w:pPr>
        <w:spacing w:after="0"/>
        <w:ind w:left="0"/>
        <w:jc w:val="left"/>
      </w:pPr>
      <w:r>
        <w:rPr>
          <w:rFonts w:ascii="Times New Roman"/>
          <w:b/>
          <w:i w:val="false"/>
          <w:color w:val="000000"/>
        </w:rPr>
        <w:t xml:space="preserve"> Тасарық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809"/>
        <w:gridCol w:w="841"/>
        <w:gridCol w:w="3832"/>
        <w:gridCol w:w="27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желтоқсандағы № 60/331-VI</w:t>
            </w:r>
            <w:r>
              <w:br/>
            </w:r>
            <w:r>
              <w:rPr>
                <w:rFonts w:ascii="Times New Roman"/>
                <w:b w:val="false"/>
                <w:i w:val="false"/>
                <w:color w:val="000000"/>
                <w:sz w:val="20"/>
              </w:rPr>
              <w:t>шешіміне 39 қосымша</w:t>
            </w:r>
          </w:p>
        </w:tc>
      </w:tr>
    </w:tbl>
    <w:p>
      <w:pPr>
        <w:spacing w:after="0"/>
        <w:ind w:left="0"/>
        <w:jc w:val="left"/>
      </w:pPr>
      <w:r>
        <w:rPr>
          <w:rFonts w:ascii="Times New Roman"/>
          <w:b/>
          <w:i w:val="false"/>
          <w:color w:val="000000"/>
        </w:rPr>
        <w:t xml:space="preserve"> Тасарық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