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6208" w14:textId="6106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 әкімінің 2020 жылғы 15 мамырдағы № 05 "Төтенше жағдай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әкімінің 2020 жылғы 18 қарашадағы № 09 шешімі. Түркістан облысының Әділет департаментінде 2020 жылғы 20 қарашада № 5896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Түркістан облысы Төлеби ауданы әкімдігінің жанындағы төтенше жағдайлардың алдын алу және жою жөніндегі комиссия отырысының 2020 жылдың 5 қарашадағы № 13 хаттамасы негізінде, Төлеби ауданының әкімі 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ауданы әкімінің 2020 жылғы 15 мамырдағы № 05 "Төтенше жағдай жариялау туралы" (Нормативтік құқықтық актілерді мемлекеттік тіркеу тізілімінде № 5620 нөмірімен тіркелген, 2020 жылғы 19 мамырда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"Төлеби ауданы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Төлеби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Төлеби ауданының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