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a00d1" w14:textId="31a00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Созақ аудандық мәслихатының 2019 жылғы 20 желтоқсандағы № 285 "2020-2022 жылдарға арналған аудандық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Созақ аудандық мәслихатының 2020 жылғы 21 желтоқсандағы № 373 шешiмi. Түркістан облысының Әдiлет департаментiнде 2020 жылғы 25 желтоқсанда № 5971 болып тiркелдi. Мерзімі өткендіктен қолданыс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106-бабының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109-бабының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Түркістан облыстық мәслихатының 2020 жылғы 11 желтоқсандағы № 54/556-VI "Түркістан облыстық мәслихатының 2019 жылғы 9 желтоқсандағы № 44/472-VI "2020-2022 жылдарға арналған облыстық бюджет туралы" шешіміне өзгерістер енгізу туралы" Нормативтік құқықтық актілерді мемлекеттік тіркеу тізілімінде № 5946 тіркелген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Созақ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Созақ аудандық мәслихатының 2019 жылғы 20 желтоқсандағы № 285 "2020-2022 жылдарға арналған аудандық бюджет туралы" (Нормативтік құқықтық актілерді мемлекеттік тіркеу тізілімінде № 5328 тіркелген және 2019 жылғы 31 желтоқсанда Қазақстан Республикасының нормативтік құқықтық актілерінің эталондық бақылау банкінде электрондық түрде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Созақ ауданының 2020-2022 жылдарға арналған аудандық бюджеті тиісінше 1-қосымшаға сәйкес, оның ішінде 2020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20 038 591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6 832 561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3 172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8 300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13 194 558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20 283 428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39 652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58 338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18 686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-284 489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284 489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58 338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18 686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244 837 мың теңге.".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2020 жылы жеке табыс салығы және әлеуметтік салық түсімдерінің жалпы сомасын бөлу нормативтері белгіленсін: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бюджетке төлем көзінен салық салынатын табыстардан ұсталатын жеке табыс салығынан 36,7 пайыз;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бюджетке төлем көзінен салық салынбайтын шетелдік азаматтар табыстарынан ұсталатын жеке табыс салығы 50 пайыз;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бюджетке әлеуметтік салықтан 50 пайыз.";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шешімге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"Созақ аудандық мәслихат аппараты" мемлекеттік мекемесі Қазақстан Республикасының заңнамасында белгіленген тәртіпте: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"Қазақстан Республикасының Әділет Министрлігі Түркістан облысының Әділет департаменті" Республикалық мемлекеттік мекемесінде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ресми жарияланғаннан кейін Созақ аудандық мәслихаттың интернет-ресурсына орналастыруды қамтамасыз етсін.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2020 жылдың 1 қаңтарынан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Омарбеков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Созақ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373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Созақ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285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аудандық бюджет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6"/>
        <w:gridCol w:w="776"/>
        <w:gridCol w:w="516"/>
        <w:gridCol w:w="537"/>
        <w:gridCol w:w="1054"/>
        <w:gridCol w:w="5782"/>
        <w:gridCol w:w="2859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Санаты </w:t>
            </w:r>
          </w:p>
        </w:tc>
        <w:tc>
          <w:tcPr>
            <w:tcW w:w="28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мың теңге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Кішi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20 038 591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6 832 561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1 553 541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87 360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1 466 181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1 898 128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1 898 128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3 294 549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3 273 613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20 936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77 914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үшiн түсетiн түсiмдер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69 498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4 216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8 429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8 429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3 172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1 575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1 575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8 300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8 300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8 300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13 194 558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468 547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468 547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12 726 011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12 726 011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Бағдарлама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20 283 428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391 366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189 003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35 197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35 197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153 806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150 046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3 760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13 113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1 084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1 084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активтер және сатып алу бөлімі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12 029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активтер мен сатып алуды басқару саласындағы мемлекеттік саясатты іске асыру жөніндегі қызметтер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12 029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189 250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150 074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88 908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60 387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37 768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37 768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1 408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органдардың объектілерін дамыту 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1 408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30 044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19 266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19 266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19 266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жөніндегі жұмыстарды ұйымдастыру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10 778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10 788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 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12 638 957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1 130 630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1 130 630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566 671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Мектепке дейінгі білім беру ұйымдарында мемлекеттік білім беру тапсырысын іске асыруға 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563 959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11 170 229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10 764 595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10 602 200 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162 395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405 634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405 634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саласындағы өзге де қызметтер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338 098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338 098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11 043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мемлекеттiк бiлiм беру мекемелер үшiн оқулықтар мен оқу-әдістемелік кешендерді сатып алу және жеткiзу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195 718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ай сайынға ақшалай қаражат төлемі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13 321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және ұйымдардың күрделі шығыстары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19 139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98 877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1 795 116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қамсыздандыру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699 407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698 677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698 677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1 022 521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1 022 521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467 527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45 936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8 739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115 447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3 415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мүгедектерге әлеуметтiк қызмет көрсету аумақтық орталығы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170 982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139 326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71 149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73 188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73 188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49 455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23 733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785 098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239 323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124 432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2 766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төтенше жағдай режимінде коммуналдық қызметтерге ақы төлеу бойынша халықтың төлемдерін өтеу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121 666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114 891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5 922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 коммуниациялық инфрақұрылымды жобалау, дамыту және (немесе) жайластыру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24 969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84 000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511 343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425 180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216 459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208 721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86 163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6 529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79 634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34 432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34 432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19 432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1 047 579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390 280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311 731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311 731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78 549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78 549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414 691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414 691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13 444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372 259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1 770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7 718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153 247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127 951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112 263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халқының басқа да тілдерін дамыту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15 688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25 296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25 296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кеңістiкті ұйымдастыру жөніндегі өзгеде қызметтер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89 361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14 234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12 734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75 127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25 606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iске асыру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49 121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610 535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 саласындағы өзге де қызметтер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610 535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610 535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 тасымалдау жүйесін дамыту 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610 535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117 536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32 863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32 863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31 221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1 642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69 857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69 857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25 191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аймақтарға бөлу жөнiндегi жұмыстарды ұйымдастыру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8 143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35 904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басқада қызметтер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14 816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14 816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14 816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105 505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105 505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25 596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25 596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79 909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16 827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62 732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162 424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162 424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162 424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162 424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1 024 025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 және бәсекелестікті қорғау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34 065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34 065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33 755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989 960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325 200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210 994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114 206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245 257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245 257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419 503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419 503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1 573 094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1 573 094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1 573 094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72 643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1 457 578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Үкіметінің шешімі бойынша толық пайдалануға рұқсат етілген, өткен қаржы жылында бөлінген, пайдаланылмаған (түгел пайдаланылмаған) нысаналы даму трансферттерінің сомасын қайтару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2 889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39 655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39 652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Кіші функция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58 338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58 338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58 338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асыруға берілетін бюджеттік кредиттер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8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Кішi сыныбы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Ерекшелiгi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18 686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18 686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18 686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жергілікті бюджеттен берілген бюджеттік кредиттерді өтеу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18 686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Қаржы активтерімен операциялар бойынша сальдо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Бюджет тапшылығы (профициті)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-284 489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Бюджет тапшылығын қаржыландыру (профицитін пайдалану)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284 489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Кішi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Ерекшелiгi Атауы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58 338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58 338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58 338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қаланың) жергілікті атқарушы органы алатын қарыздар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Кішi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Ерекшелiгi Атауы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18 686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18 686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экономика және қаржы бөлімі 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18 686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ішi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 Атауы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пайдаланатын қалдықтары 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244 837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244 837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244 837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244 837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