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52e4" w14:textId="2b3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16 қарашадағы № 357 шешiмi. Түркістан облысының Әдiлет департаментiнде 2020 жылғы 20 қарашада № 5899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 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20 027 516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6 832 561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13 183 483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20 272 353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- 284 497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284 497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244 837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48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5782"/>
        <w:gridCol w:w="28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20 027 516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6 832 561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2 844 253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2 823 317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13 183 483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12 714 936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20 272 353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12 597 333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11 107 109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10 677 556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10 515 120 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ай сайынға ақшалай қаражат төлемі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1 784 054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коммуниациялық инфрақұрылымды жобалау, дамыту және (немесе)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1 047 603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-284 497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