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8979" w14:textId="4ed8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2 қыркүйектегі № 346 шешiмi. Түркістан облысының Әдiлет департаментiнде 2020 жылғы 7 қыкүйекте № 5779 болып тiркелдi. Күші жойылды - Түркістан облысы Созақ аудандық мәслихатының 2021 жылғы 22 желтоқсандағы № 72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22.12.2021 № 72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Созақ аудандық мәслихаты ШЕШІМ ҚАБЫЛДАДЫ:</w:t>
      </w:r>
    </w:p>
    <w:bookmarkStart w:name="z2" w:id="1"/>
    <w:p>
      <w:pPr>
        <w:spacing w:after="0"/>
        <w:ind w:left="0"/>
        <w:jc w:val="both"/>
      </w:pPr>
      <w:r>
        <w:rPr>
          <w:rFonts w:ascii="Times New Roman"/>
          <w:b w:val="false"/>
          <w:i w:val="false"/>
          <w:color w:val="000000"/>
          <w:sz w:val="28"/>
        </w:rPr>
        <w:t xml:space="preserve">
      1. Созақ ауданының жайылымдарды басқару және оларды пайдалану жөніндегі 2020-2021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Созақ аудандық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 қыркүйектегі № 346</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Созақ ауданының жайылымдарды басқару және оларды пайдалану жөніндегі 2020-2021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Созақ ауданы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Созақ ауданының барлық жер көлемі 4104940 гектарды құрайды. Барлық ауыл шаруашылығы алқаптарының жиынтығы 3521895 гектар, оның ішінде егістік жерлер 15972 гектар, суармалы егістік 6995 гектар, тәлімі жерлер 8977 гектар, көпжылдық екпелер 378 гектар, шабындық жерлер 11773 гектар, жайылымдық 3493772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434287 гектар;</w:t>
      </w:r>
    </w:p>
    <w:p>
      <w:pPr>
        <w:spacing w:after="0"/>
        <w:ind w:left="0"/>
        <w:jc w:val="both"/>
      </w:pPr>
      <w:r>
        <w:rPr>
          <w:rFonts w:ascii="Times New Roman"/>
          <w:b w:val="false"/>
          <w:i w:val="false"/>
          <w:color w:val="000000"/>
          <w:sz w:val="28"/>
        </w:rPr>
        <w:t>
      елді мекендердің жерлері 258584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49346 гектар:</w:t>
      </w:r>
    </w:p>
    <w:p>
      <w:pPr>
        <w:spacing w:after="0"/>
        <w:ind w:left="0"/>
        <w:jc w:val="both"/>
      </w:pPr>
      <w:r>
        <w:rPr>
          <w:rFonts w:ascii="Times New Roman"/>
          <w:b w:val="false"/>
          <w:i w:val="false"/>
          <w:color w:val="000000"/>
          <w:sz w:val="28"/>
        </w:rPr>
        <w:t>
      ерекше қорғаудағы табиғи аумақтардың жерлері 799 гектар;</w:t>
      </w:r>
    </w:p>
    <w:p>
      <w:pPr>
        <w:spacing w:after="0"/>
        <w:ind w:left="0"/>
        <w:jc w:val="both"/>
      </w:pPr>
      <w:r>
        <w:rPr>
          <w:rFonts w:ascii="Times New Roman"/>
          <w:b w:val="false"/>
          <w:i w:val="false"/>
          <w:color w:val="000000"/>
          <w:sz w:val="28"/>
        </w:rPr>
        <w:t>
      орман қорының жерлері 1015544 гектар;</w:t>
      </w:r>
    </w:p>
    <w:p>
      <w:pPr>
        <w:spacing w:after="0"/>
        <w:ind w:left="0"/>
        <w:jc w:val="both"/>
      </w:pPr>
      <w:r>
        <w:rPr>
          <w:rFonts w:ascii="Times New Roman"/>
          <w:b w:val="false"/>
          <w:i w:val="false"/>
          <w:color w:val="000000"/>
          <w:sz w:val="28"/>
        </w:rPr>
        <w:t>
      су қорының жерлері 3245 гектар.</w:t>
      </w:r>
    </w:p>
    <w:p>
      <w:pPr>
        <w:spacing w:after="0"/>
        <w:ind w:left="0"/>
        <w:jc w:val="both"/>
      </w:pPr>
      <w:r>
        <w:rPr>
          <w:rFonts w:ascii="Times New Roman"/>
          <w:b w:val="false"/>
          <w:i w:val="false"/>
          <w:color w:val="000000"/>
          <w:sz w:val="28"/>
        </w:rPr>
        <w:t>
      Әкімшілік-аумақтық бөлініс бойынша Созақ ауданында 10 ауылдық округтер мен 2 кенттер (Шолаққорған, Жартытөбе, Таукент, Сызған, Қарақұр, Қаратау, Тасты, Шу, Құмкент, Жуантөбе, Қыземшек, Созақ), 35 ауылдық елді-мекендер орналасқан.</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 алқаптарының жиынтығы 3521855 гектар. Оның ішінде егістік жерлер 15972 гектар, суармалы егістік 6995 гектар, тәлімі жерлер 8977 гектар, көпжылдық екпелер 378 гектар, шабындық жерлер 11773 гектар, жайылымдық 3493772 гектар.</w:t>
      </w:r>
    </w:p>
    <w:p>
      <w:pPr>
        <w:spacing w:after="0"/>
        <w:ind w:left="0"/>
        <w:jc w:val="both"/>
      </w:pPr>
      <w:r>
        <w:rPr>
          <w:rFonts w:ascii="Times New Roman"/>
          <w:b w:val="false"/>
          <w:i w:val="false"/>
          <w:color w:val="000000"/>
          <w:sz w:val="28"/>
        </w:rPr>
        <w:t>
      Созақ ауданы бойынша ірі қара мал – 31716, қой-ешкі – 244987, жылқы – 18007, түйе- 10711, құс – 29128 басқа жетті.</w:t>
      </w:r>
    </w:p>
    <w:p>
      <w:pPr>
        <w:spacing w:after="0"/>
        <w:ind w:left="0"/>
        <w:jc w:val="both"/>
      </w:pPr>
      <w:r>
        <w:rPr>
          <w:rFonts w:ascii="Times New Roman"/>
          <w:b w:val="false"/>
          <w:i w:val="false"/>
          <w:color w:val="000000"/>
          <w:sz w:val="28"/>
        </w:rPr>
        <w:t>
      Созақ ауданының ауыл шаруашылығы жануарлары мал басының саны мен табиғи жайылымдарды қажет ететін мал басының ауылдық округтер мен кенттері кесіндісі бойынша мәліметі: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96357</w:t>
            </w:r>
          </w:p>
        </w:tc>
      </w:tr>
    </w:tbl>
    <w:p>
      <w:pPr>
        <w:spacing w:after="0"/>
        <w:ind w:left="0"/>
        <w:jc w:val="both"/>
      </w:pPr>
      <w:r>
        <w:rPr>
          <w:rFonts w:ascii="Times New Roman"/>
          <w:b w:val="false"/>
          <w:i w:val="false"/>
          <w:color w:val="000000"/>
          <w:sz w:val="28"/>
        </w:rPr>
        <w:t>
      Төрт-түлік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округтері мен кенттері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кенттерінің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+3068202</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ветеринариялық-санитариялық объектілер: ветеринариялық станциялар – 11, ұсақ мал тоғыту орындары -20, жасанды қашырым пунктері-14, биотермиялық шұңқырлар -15.</w:t>
      </w:r>
    </w:p>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 азықтық бірлігі 3,1 центнер/гектарын құрайды.</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келесі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bookmarkStart w:name="z8" w:id="6"/>
    <w:p>
      <w:pPr>
        <w:spacing w:after="0"/>
        <w:ind w:left="0"/>
        <w:jc w:val="both"/>
      </w:pPr>
      <w:r>
        <w:rPr>
          <w:rFonts w:ascii="Times New Roman"/>
          <w:b w:val="false"/>
          <w:i w:val="false"/>
          <w:color w:val="000000"/>
          <w:sz w:val="28"/>
        </w:rPr>
        <w:t>
      1. Шолаққорған ауылдық округі</w:t>
      </w:r>
    </w:p>
    <w:bookmarkEnd w:id="6"/>
    <w:p>
      <w:pPr>
        <w:spacing w:after="0"/>
        <w:ind w:left="0"/>
        <w:jc w:val="both"/>
      </w:pPr>
      <w:r>
        <w:rPr>
          <w:rFonts w:ascii="Times New Roman"/>
          <w:b w:val="false"/>
          <w:i w:val="false"/>
          <w:color w:val="000000"/>
          <w:sz w:val="28"/>
        </w:rPr>
        <w:t>
      Орталығы - Шолаққорған ауылдық округі.</w:t>
      </w:r>
    </w:p>
    <w:p>
      <w:pPr>
        <w:spacing w:after="0"/>
        <w:ind w:left="0"/>
        <w:jc w:val="both"/>
      </w:pPr>
      <w:r>
        <w:rPr>
          <w:rFonts w:ascii="Times New Roman"/>
          <w:b w:val="false"/>
          <w:i w:val="false"/>
          <w:color w:val="000000"/>
          <w:sz w:val="28"/>
        </w:rPr>
        <w:t xml:space="preserve">
      Елді мекендері - Шолаққорған, Абай, Балдысу, Қарабұлақ, Жеткіншек. </w:t>
      </w:r>
    </w:p>
    <w:p>
      <w:pPr>
        <w:spacing w:after="0"/>
        <w:ind w:left="0"/>
        <w:jc w:val="both"/>
      </w:pPr>
      <w:r>
        <w:rPr>
          <w:rFonts w:ascii="Times New Roman"/>
          <w:b w:val="false"/>
          <w:i w:val="false"/>
          <w:color w:val="000000"/>
          <w:sz w:val="28"/>
        </w:rPr>
        <w:t xml:space="preserve">
      Халық саны – 18586 адам. </w:t>
      </w:r>
    </w:p>
    <w:p>
      <w:pPr>
        <w:spacing w:after="0"/>
        <w:ind w:left="0"/>
        <w:jc w:val="both"/>
      </w:pPr>
      <w:r>
        <w:rPr>
          <w:rFonts w:ascii="Times New Roman"/>
          <w:b w:val="false"/>
          <w:i w:val="false"/>
          <w:color w:val="000000"/>
          <w:sz w:val="28"/>
        </w:rPr>
        <w:t>
      Округтің жалпы жер көлемі - 250655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245226 гектар;</w:t>
      </w:r>
    </w:p>
    <w:p>
      <w:pPr>
        <w:spacing w:after="0"/>
        <w:ind w:left="0"/>
        <w:jc w:val="both"/>
      </w:pPr>
      <w:r>
        <w:rPr>
          <w:rFonts w:ascii="Times New Roman"/>
          <w:b w:val="false"/>
          <w:i w:val="false"/>
          <w:color w:val="000000"/>
          <w:sz w:val="28"/>
        </w:rPr>
        <w:t>
      жалпы егістік - 2442 гектар;</w:t>
      </w:r>
    </w:p>
    <w:p>
      <w:pPr>
        <w:spacing w:after="0"/>
        <w:ind w:left="0"/>
        <w:jc w:val="both"/>
      </w:pPr>
      <w:r>
        <w:rPr>
          <w:rFonts w:ascii="Times New Roman"/>
          <w:b w:val="false"/>
          <w:i w:val="false"/>
          <w:color w:val="000000"/>
          <w:sz w:val="28"/>
        </w:rPr>
        <w:t>
      жайылымдық жер - 241115 гектар;</w:t>
      </w:r>
    </w:p>
    <w:p>
      <w:pPr>
        <w:spacing w:after="0"/>
        <w:ind w:left="0"/>
        <w:jc w:val="both"/>
      </w:pPr>
      <w:r>
        <w:rPr>
          <w:rFonts w:ascii="Times New Roman"/>
          <w:b w:val="false"/>
          <w:i w:val="false"/>
          <w:color w:val="000000"/>
          <w:sz w:val="28"/>
        </w:rPr>
        <w:t>
      шабындық жер - 1560 гектар;</w:t>
      </w:r>
    </w:p>
    <w:p>
      <w:pPr>
        <w:spacing w:after="0"/>
        <w:ind w:left="0"/>
        <w:jc w:val="both"/>
      </w:pPr>
      <w:r>
        <w:rPr>
          <w:rFonts w:ascii="Times New Roman"/>
          <w:b w:val="false"/>
          <w:i w:val="false"/>
          <w:color w:val="000000"/>
          <w:sz w:val="28"/>
        </w:rPr>
        <w:t>
      көпжылдық екпелер - 109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+159464</w:t>
            </w:r>
          </w:p>
        </w:tc>
      </w:tr>
    </w:tbl>
    <w:p>
      <w:pPr>
        <w:spacing w:after="0"/>
        <w:ind w:left="0"/>
        <w:jc w:val="both"/>
      </w:pPr>
      <w:r>
        <w:rPr>
          <w:rFonts w:ascii="Times New Roman"/>
          <w:b w:val="false"/>
          <w:i w:val="false"/>
          <w:color w:val="000000"/>
          <w:sz w:val="28"/>
        </w:rPr>
        <w:t>
      Созақ ауданының Шолаққорған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санаттары: </w:t>
      </w:r>
    </w:p>
    <w:p>
      <w:pPr>
        <w:spacing w:after="0"/>
        <w:ind w:left="0"/>
        <w:jc w:val="both"/>
      </w:pPr>
      <w:r>
        <w:rPr>
          <w:rFonts w:ascii="Times New Roman"/>
          <w:b w:val="false"/>
          <w:i w:val="false"/>
          <w:color w:val="000000"/>
          <w:sz w:val="28"/>
        </w:rPr>
        <w:t>
      Округтің жалпы жер көлемі - 250655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245226 гектар;</w:t>
      </w:r>
    </w:p>
    <w:p>
      <w:pPr>
        <w:spacing w:after="0"/>
        <w:ind w:left="0"/>
        <w:jc w:val="both"/>
      </w:pPr>
      <w:r>
        <w:rPr>
          <w:rFonts w:ascii="Times New Roman"/>
          <w:b w:val="false"/>
          <w:i w:val="false"/>
          <w:color w:val="000000"/>
          <w:sz w:val="28"/>
        </w:rPr>
        <w:t>
      жалпы егістік - 2442 гектар;</w:t>
      </w:r>
    </w:p>
    <w:p>
      <w:pPr>
        <w:spacing w:after="0"/>
        <w:ind w:left="0"/>
        <w:jc w:val="both"/>
      </w:pPr>
      <w:r>
        <w:rPr>
          <w:rFonts w:ascii="Times New Roman"/>
          <w:b w:val="false"/>
          <w:i w:val="false"/>
          <w:color w:val="000000"/>
          <w:sz w:val="28"/>
        </w:rPr>
        <w:t>
      жайылымдық жер - 241115 гектар;</w:t>
      </w:r>
    </w:p>
    <w:p>
      <w:pPr>
        <w:spacing w:after="0"/>
        <w:ind w:left="0"/>
        <w:jc w:val="both"/>
      </w:pPr>
      <w:r>
        <w:rPr>
          <w:rFonts w:ascii="Times New Roman"/>
          <w:b w:val="false"/>
          <w:i w:val="false"/>
          <w:color w:val="000000"/>
          <w:sz w:val="28"/>
        </w:rPr>
        <w:t>
      шабындық жер - 1560 гектар;</w:t>
      </w:r>
    </w:p>
    <w:p>
      <w:pPr>
        <w:spacing w:after="0"/>
        <w:ind w:left="0"/>
        <w:jc w:val="both"/>
      </w:pPr>
      <w:r>
        <w:rPr>
          <w:rFonts w:ascii="Times New Roman"/>
          <w:b w:val="false"/>
          <w:i w:val="false"/>
          <w:color w:val="000000"/>
          <w:sz w:val="28"/>
        </w:rPr>
        <w:t>
      көпжылдық екпелер - 109 гектар.</w:t>
      </w:r>
    </w:p>
    <w:p>
      <w:pPr>
        <w:spacing w:after="0"/>
        <w:ind w:left="0"/>
        <w:jc w:val="both"/>
      </w:pPr>
      <w:r>
        <w:rPr>
          <w:rFonts w:ascii="Times New Roman"/>
          <w:b w:val="false"/>
          <w:i w:val="false"/>
          <w:color w:val="000000"/>
          <w:sz w:val="28"/>
        </w:rPr>
        <w:t>
      Созақ ауданының Шолаққорған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Шолаққорған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Шолаққорған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елді мекеннің маңында</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жайылымы жоқ тұлғаларға</w:t>
      </w:r>
    </w:p>
    <w:p>
      <w:pPr>
        <w:spacing w:after="0"/>
        <w:ind w:left="0"/>
        <w:jc w:val="both"/>
      </w:pPr>
      <w:r>
        <w:rPr>
          <w:rFonts w:ascii="Times New Roman"/>
          <w:b w:val="false"/>
          <w:i w:val="false"/>
          <w:color w:val="000000"/>
          <w:sz w:val="28"/>
        </w:rPr>
        <w:t>
      малын жаю үшін берілетін</w:t>
      </w:r>
    </w:p>
    <w:p>
      <w:pPr>
        <w:spacing w:after="0"/>
        <w:ind w:left="0"/>
        <w:jc w:val="both"/>
      </w:pPr>
      <w:r>
        <w:rPr>
          <w:rFonts w:ascii="Times New Roman"/>
          <w:b w:val="false"/>
          <w:i w:val="false"/>
          <w:color w:val="000000"/>
          <w:sz w:val="28"/>
        </w:rPr>
        <w:t>
      шалғайдағы жайылымдар</w:t>
      </w:r>
    </w:p>
    <w:p>
      <w:pPr>
        <w:spacing w:after="0"/>
        <w:ind w:left="0"/>
        <w:jc w:val="both"/>
      </w:pPr>
      <w:r>
        <w:rPr>
          <w:rFonts w:ascii="Times New Roman"/>
          <w:b w:val="false"/>
          <w:i w:val="false"/>
          <w:color w:val="000000"/>
          <w:sz w:val="28"/>
        </w:rPr>
        <w:t>
      Созақ ауданының Шолаққорған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691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9" w:id="7"/>
    <w:p>
      <w:pPr>
        <w:spacing w:after="0"/>
        <w:ind w:left="0"/>
        <w:jc w:val="both"/>
      </w:pPr>
      <w:r>
        <w:rPr>
          <w:rFonts w:ascii="Times New Roman"/>
          <w:b w:val="false"/>
          <w:i w:val="false"/>
          <w:color w:val="000000"/>
          <w:sz w:val="28"/>
        </w:rPr>
        <w:t>
      2. Жартытөбе ауылдық округі</w:t>
      </w:r>
    </w:p>
    <w:bookmarkEnd w:id="7"/>
    <w:p>
      <w:pPr>
        <w:spacing w:after="0"/>
        <w:ind w:left="0"/>
        <w:jc w:val="both"/>
      </w:pPr>
      <w:r>
        <w:rPr>
          <w:rFonts w:ascii="Times New Roman"/>
          <w:b w:val="false"/>
          <w:i w:val="false"/>
          <w:color w:val="000000"/>
          <w:sz w:val="28"/>
        </w:rPr>
        <w:t>
      Орталығы- Жартытөбе ауылдық округі.</w:t>
      </w:r>
    </w:p>
    <w:p>
      <w:pPr>
        <w:spacing w:after="0"/>
        <w:ind w:left="0"/>
        <w:jc w:val="both"/>
      </w:pPr>
      <w:r>
        <w:rPr>
          <w:rFonts w:ascii="Times New Roman"/>
          <w:b w:val="false"/>
          <w:i w:val="false"/>
          <w:color w:val="000000"/>
          <w:sz w:val="28"/>
        </w:rPr>
        <w:t>
      Елді мекендері- Жартытөбе, Аққолтық, Бабаата.</w:t>
      </w:r>
    </w:p>
    <w:p>
      <w:pPr>
        <w:spacing w:after="0"/>
        <w:ind w:left="0"/>
        <w:jc w:val="both"/>
      </w:pPr>
      <w:r>
        <w:rPr>
          <w:rFonts w:ascii="Times New Roman"/>
          <w:b w:val="false"/>
          <w:i w:val="false"/>
          <w:color w:val="000000"/>
          <w:sz w:val="28"/>
        </w:rPr>
        <w:t xml:space="preserve">
      Халық саны-3869 адам. </w:t>
      </w:r>
    </w:p>
    <w:p>
      <w:pPr>
        <w:spacing w:after="0"/>
        <w:ind w:left="0"/>
        <w:jc w:val="both"/>
      </w:pPr>
      <w:r>
        <w:rPr>
          <w:rFonts w:ascii="Times New Roman"/>
          <w:b w:val="false"/>
          <w:i w:val="false"/>
          <w:color w:val="000000"/>
          <w:sz w:val="28"/>
        </w:rPr>
        <w:t xml:space="preserve">
      Округтің жалпы жер көлемі-310623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жер-277181 гектар;</w:t>
      </w:r>
    </w:p>
    <w:p>
      <w:pPr>
        <w:spacing w:after="0"/>
        <w:ind w:left="0"/>
        <w:jc w:val="both"/>
      </w:pPr>
      <w:r>
        <w:rPr>
          <w:rFonts w:ascii="Times New Roman"/>
          <w:b w:val="false"/>
          <w:i w:val="false"/>
          <w:color w:val="000000"/>
          <w:sz w:val="28"/>
        </w:rPr>
        <w:t>
      жалпы егістік-4521 гектар;</w:t>
      </w:r>
    </w:p>
    <w:p>
      <w:pPr>
        <w:spacing w:after="0"/>
        <w:ind w:left="0"/>
        <w:jc w:val="both"/>
      </w:pPr>
      <w:r>
        <w:rPr>
          <w:rFonts w:ascii="Times New Roman"/>
          <w:b w:val="false"/>
          <w:i w:val="false"/>
          <w:color w:val="000000"/>
          <w:sz w:val="28"/>
        </w:rPr>
        <w:t>
      суармалы егістік - 355 гектар;</w:t>
      </w:r>
    </w:p>
    <w:p>
      <w:pPr>
        <w:spacing w:after="0"/>
        <w:ind w:left="0"/>
        <w:jc w:val="both"/>
      </w:pPr>
      <w:r>
        <w:rPr>
          <w:rFonts w:ascii="Times New Roman"/>
          <w:b w:val="false"/>
          <w:i w:val="false"/>
          <w:color w:val="000000"/>
          <w:sz w:val="28"/>
        </w:rPr>
        <w:t>
      тәлімі жерлер -4166 гектар;</w:t>
      </w:r>
    </w:p>
    <w:p>
      <w:pPr>
        <w:spacing w:after="0"/>
        <w:ind w:left="0"/>
        <w:jc w:val="both"/>
      </w:pPr>
      <w:r>
        <w:rPr>
          <w:rFonts w:ascii="Times New Roman"/>
          <w:b w:val="false"/>
          <w:i w:val="false"/>
          <w:color w:val="000000"/>
          <w:sz w:val="28"/>
        </w:rPr>
        <w:t>
      көпжылдық екпелер-39 гектар;</w:t>
      </w:r>
    </w:p>
    <w:p>
      <w:pPr>
        <w:spacing w:after="0"/>
        <w:ind w:left="0"/>
        <w:jc w:val="both"/>
      </w:pPr>
      <w:r>
        <w:rPr>
          <w:rFonts w:ascii="Times New Roman"/>
          <w:b w:val="false"/>
          <w:i w:val="false"/>
          <w:color w:val="000000"/>
          <w:sz w:val="28"/>
        </w:rPr>
        <w:t>
      жайылымдық жер-271616 гектар;</w:t>
      </w:r>
    </w:p>
    <w:p>
      <w:pPr>
        <w:spacing w:after="0"/>
        <w:ind w:left="0"/>
        <w:jc w:val="both"/>
      </w:pPr>
      <w:r>
        <w:rPr>
          <w:rFonts w:ascii="Times New Roman"/>
          <w:b w:val="false"/>
          <w:i w:val="false"/>
          <w:color w:val="000000"/>
          <w:sz w:val="28"/>
        </w:rPr>
        <w:t>
      шабындық жер-1005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+233418</w:t>
            </w:r>
          </w:p>
        </w:tc>
      </w:tr>
    </w:tbl>
    <w:p>
      <w:pPr>
        <w:spacing w:after="0"/>
        <w:ind w:left="0"/>
        <w:jc w:val="both"/>
      </w:pPr>
      <w:r>
        <w:rPr>
          <w:rFonts w:ascii="Times New Roman"/>
          <w:b w:val="false"/>
          <w:i w:val="false"/>
          <w:color w:val="000000"/>
          <w:sz w:val="28"/>
        </w:rPr>
        <w:t>
      Созақ ауданының Жартытөбе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088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xml:space="preserve">
      Округтің жалпы жер көлемі-310623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жер-277181 гектар;</w:t>
      </w:r>
    </w:p>
    <w:p>
      <w:pPr>
        <w:spacing w:after="0"/>
        <w:ind w:left="0"/>
        <w:jc w:val="both"/>
      </w:pPr>
      <w:r>
        <w:rPr>
          <w:rFonts w:ascii="Times New Roman"/>
          <w:b w:val="false"/>
          <w:i w:val="false"/>
          <w:color w:val="000000"/>
          <w:sz w:val="28"/>
        </w:rPr>
        <w:t>
      жалпы егістік-4521 гектар;</w:t>
      </w:r>
    </w:p>
    <w:p>
      <w:pPr>
        <w:spacing w:after="0"/>
        <w:ind w:left="0"/>
        <w:jc w:val="both"/>
      </w:pPr>
      <w:r>
        <w:rPr>
          <w:rFonts w:ascii="Times New Roman"/>
          <w:b w:val="false"/>
          <w:i w:val="false"/>
          <w:color w:val="000000"/>
          <w:sz w:val="28"/>
        </w:rPr>
        <w:t>
      суармалы егістік - 355 гектар;</w:t>
      </w:r>
    </w:p>
    <w:p>
      <w:pPr>
        <w:spacing w:after="0"/>
        <w:ind w:left="0"/>
        <w:jc w:val="both"/>
      </w:pPr>
      <w:r>
        <w:rPr>
          <w:rFonts w:ascii="Times New Roman"/>
          <w:b w:val="false"/>
          <w:i w:val="false"/>
          <w:color w:val="000000"/>
          <w:sz w:val="28"/>
        </w:rPr>
        <w:t>
      тәлімі егістік-4166 гектар;</w:t>
      </w:r>
    </w:p>
    <w:p>
      <w:pPr>
        <w:spacing w:after="0"/>
        <w:ind w:left="0"/>
        <w:jc w:val="both"/>
      </w:pPr>
      <w:r>
        <w:rPr>
          <w:rFonts w:ascii="Times New Roman"/>
          <w:b w:val="false"/>
          <w:i w:val="false"/>
          <w:color w:val="000000"/>
          <w:sz w:val="28"/>
        </w:rPr>
        <w:t>
      көпжылдық екпелер-39 гектар;</w:t>
      </w:r>
    </w:p>
    <w:p>
      <w:pPr>
        <w:spacing w:after="0"/>
        <w:ind w:left="0"/>
        <w:jc w:val="both"/>
      </w:pPr>
      <w:r>
        <w:rPr>
          <w:rFonts w:ascii="Times New Roman"/>
          <w:b w:val="false"/>
          <w:i w:val="false"/>
          <w:color w:val="000000"/>
          <w:sz w:val="28"/>
        </w:rPr>
        <w:t>
      жайылымдық жер-271616 гектар;</w:t>
      </w:r>
    </w:p>
    <w:p>
      <w:pPr>
        <w:spacing w:after="0"/>
        <w:ind w:left="0"/>
        <w:jc w:val="both"/>
      </w:pPr>
      <w:r>
        <w:rPr>
          <w:rFonts w:ascii="Times New Roman"/>
          <w:b w:val="false"/>
          <w:i w:val="false"/>
          <w:color w:val="000000"/>
          <w:sz w:val="28"/>
        </w:rPr>
        <w:t>
      шабындық жер-1005 гектар.</w:t>
      </w:r>
    </w:p>
    <w:p>
      <w:pPr>
        <w:spacing w:after="0"/>
        <w:ind w:left="0"/>
        <w:jc w:val="both"/>
      </w:pPr>
      <w:r>
        <w:rPr>
          <w:rFonts w:ascii="Times New Roman"/>
          <w:b w:val="false"/>
          <w:i w:val="false"/>
          <w:color w:val="000000"/>
          <w:sz w:val="28"/>
        </w:rPr>
        <w:t>
      Созақ ауданының Жартытөбе ауылдық округі бойынша жайылым айналымдарының қолайлы схемалары және жайылымдардың, оның ішінде маусымдық жайылым 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19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Жартытөбе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23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Жартытөбе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Жартытөбе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bookmarkStart w:name="z10" w:id="8"/>
    <w:p>
      <w:pPr>
        <w:spacing w:after="0"/>
        <w:ind w:left="0"/>
        <w:jc w:val="both"/>
      </w:pPr>
      <w:r>
        <w:rPr>
          <w:rFonts w:ascii="Times New Roman"/>
          <w:b w:val="false"/>
          <w:i w:val="false"/>
          <w:color w:val="000000"/>
          <w:sz w:val="28"/>
        </w:rPr>
        <w:t>
      3. Таукент кенті</w:t>
      </w:r>
    </w:p>
    <w:bookmarkEnd w:id="8"/>
    <w:p>
      <w:pPr>
        <w:spacing w:after="0"/>
        <w:ind w:left="0"/>
        <w:jc w:val="both"/>
      </w:pPr>
      <w:r>
        <w:rPr>
          <w:rFonts w:ascii="Times New Roman"/>
          <w:b w:val="false"/>
          <w:i w:val="false"/>
          <w:color w:val="000000"/>
          <w:sz w:val="28"/>
        </w:rPr>
        <w:t>
      Орталығы-Таукент кенті.</w:t>
      </w:r>
    </w:p>
    <w:p>
      <w:pPr>
        <w:spacing w:after="0"/>
        <w:ind w:left="0"/>
        <w:jc w:val="both"/>
      </w:pPr>
      <w:r>
        <w:rPr>
          <w:rFonts w:ascii="Times New Roman"/>
          <w:b w:val="false"/>
          <w:i w:val="false"/>
          <w:color w:val="000000"/>
          <w:sz w:val="28"/>
        </w:rPr>
        <w:t xml:space="preserve">
      Халық саны-7243 саны. </w:t>
      </w:r>
    </w:p>
    <w:p>
      <w:pPr>
        <w:spacing w:after="0"/>
        <w:ind w:left="0"/>
        <w:jc w:val="both"/>
      </w:pPr>
      <w:r>
        <w:rPr>
          <w:rFonts w:ascii="Times New Roman"/>
          <w:b w:val="false"/>
          <w:i w:val="false"/>
          <w:color w:val="000000"/>
          <w:sz w:val="28"/>
        </w:rPr>
        <w:t>
      Кенттің жалпы жер көлемі-164147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жер-2324 гектар;</w:t>
      </w:r>
    </w:p>
    <w:p>
      <w:pPr>
        <w:spacing w:after="0"/>
        <w:ind w:left="0"/>
        <w:jc w:val="both"/>
      </w:pPr>
      <w:r>
        <w:rPr>
          <w:rFonts w:ascii="Times New Roman"/>
          <w:b w:val="false"/>
          <w:i w:val="false"/>
          <w:color w:val="000000"/>
          <w:sz w:val="28"/>
        </w:rPr>
        <w:t>
      суармалы егістік-25 гектар;</w:t>
      </w:r>
    </w:p>
    <w:p>
      <w:pPr>
        <w:spacing w:after="0"/>
        <w:ind w:left="0"/>
        <w:jc w:val="both"/>
      </w:pPr>
      <w:r>
        <w:rPr>
          <w:rFonts w:ascii="Times New Roman"/>
          <w:b w:val="false"/>
          <w:i w:val="false"/>
          <w:color w:val="000000"/>
          <w:sz w:val="28"/>
        </w:rPr>
        <w:t>
      жайылымдық жер-2299 гектар.</w:t>
      </w:r>
    </w:p>
    <w:p>
      <w:pPr>
        <w:spacing w:after="0"/>
        <w:ind w:left="0"/>
        <w:jc w:val="both"/>
      </w:pPr>
      <w:r>
        <w:rPr>
          <w:rFonts w:ascii="Times New Roman"/>
          <w:b w:val="false"/>
          <w:i w:val="false"/>
          <w:color w:val="000000"/>
          <w:sz w:val="28"/>
        </w:rPr>
        <w:t>
      Таукент кенті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bookmarkStart w:name="z11" w:id="9"/>
    <w:p>
      <w:pPr>
        <w:spacing w:after="0"/>
        <w:ind w:left="0"/>
        <w:jc w:val="both"/>
      </w:pPr>
      <w:r>
        <w:rPr>
          <w:rFonts w:ascii="Times New Roman"/>
          <w:b w:val="false"/>
          <w:i w:val="false"/>
          <w:color w:val="000000"/>
          <w:sz w:val="28"/>
        </w:rPr>
        <w:t>
      4. Сызған ауылдық округі</w:t>
      </w:r>
    </w:p>
    <w:bookmarkEnd w:id="9"/>
    <w:p>
      <w:pPr>
        <w:spacing w:after="0"/>
        <w:ind w:left="0"/>
        <w:jc w:val="both"/>
      </w:pPr>
      <w:r>
        <w:rPr>
          <w:rFonts w:ascii="Times New Roman"/>
          <w:b w:val="false"/>
          <w:i w:val="false"/>
          <w:color w:val="000000"/>
          <w:sz w:val="28"/>
        </w:rPr>
        <w:t>
      Орталығы - Қозмолдақ ауылдық округі.</w:t>
      </w:r>
    </w:p>
    <w:p>
      <w:pPr>
        <w:spacing w:after="0"/>
        <w:ind w:left="0"/>
        <w:jc w:val="both"/>
      </w:pPr>
      <w:r>
        <w:rPr>
          <w:rFonts w:ascii="Times New Roman"/>
          <w:b w:val="false"/>
          <w:i w:val="false"/>
          <w:color w:val="000000"/>
          <w:sz w:val="28"/>
        </w:rPr>
        <w:t>
      Елді мекендері-Қозмолдақ, Сызған, Басбұлақ, Қайнар.</w:t>
      </w:r>
    </w:p>
    <w:p>
      <w:pPr>
        <w:spacing w:after="0"/>
        <w:ind w:left="0"/>
        <w:jc w:val="both"/>
      </w:pPr>
      <w:r>
        <w:rPr>
          <w:rFonts w:ascii="Times New Roman"/>
          <w:b w:val="false"/>
          <w:i w:val="false"/>
          <w:color w:val="000000"/>
          <w:sz w:val="28"/>
        </w:rPr>
        <w:t xml:space="preserve">
      Халық саны-4063 адам. </w:t>
      </w:r>
    </w:p>
    <w:p>
      <w:pPr>
        <w:spacing w:after="0"/>
        <w:ind w:left="0"/>
        <w:jc w:val="both"/>
      </w:pPr>
      <w:r>
        <w:rPr>
          <w:rFonts w:ascii="Times New Roman"/>
          <w:b w:val="false"/>
          <w:i w:val="false"/>
          <w:color w:val="000000"/>
          <w:sz w:val="28"/>
        </w:rPr>
        <w:t xml:space="preserve">
      Жалпы жер көлемі-313871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жер-263535 гектар; </w:t>
      </w:r>
    </w:p>
    <w:p>
      <w:pPr>
        <w:spacing w:after="0"/>
        <w:ind w:left="0"/>
        <w:jc w:val="both"/>
      </w:pPr>
      <w:r>
        <w:rPr>
          <w:rFonts w:ascii="Times New Roman"/>
          <w:b w:val="false"/>
          <w:i w:val="false"/>
          <w:color w:val="000000"/>
          <w:sz w:val="28"/>
        </w:rPr>
        <w:t>
      суармалы егістік-764 гектар;</w:t>
      </w:r>
    </w:p>
    <w:p>
      <w:pPr>
        <w:spacing w:after="0"/>
        <w:ind w:left="0"/>
        <w:jc w:val="both"/>
      </w:pPr>
      <w:r>
        <w:rPr>
          <w:rFonts w:ascii="Times New Roman"/>
          <w:b w:val="false"/>
          <w:i w:val="false"/>
          <w:color w:val="000000"/>
          <w:sz w:val="28"/>
        </w:rPr>
        <w:t>
      көпжылдық екпелер-40 гектар;</w:t>
      </w:r>
    </w:p>
    <w:p>
      <w:pPr>
        <w:spacing w:after="0"/>
        <w:ind w:left="0"/>
        <w:jc w:val="both"/>
      </w:pPr>
      <w:r>
        <w:rPr>
          <w:rFonts w:ascii="Times New Roman"/>
          <w:b w:val="false"/>
          <w:i w:val="false"/>
          <w:color w:val="000000"/>
          <w:sz w:val="28"/>
        </w:rPr>
        <w:t>
      шабындық жер-1053 гектар;</w:t>
      </w:r>
    </w:p>
    <w:p>
      <w:pPr>
        <w:spacing w:after="0"/>
        <w:ind w:left="0"/>
        <w:jc w:val="both"/>
      </w:pPr>
      <w:r>
        <w:rPr>
          <w:rFonts w:ascii="Times New Roman"/>
          <w:b w:val="false"/>
          <w:i w:val="false"/>
          <w:color w:val="000000"/>
          <w:sz w:val="28"/>
        </w:rPr>
        <w:t xml:space="preserve">
      жайылымдық жер-261678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Қозмолдақ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Басбұлақ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+213121</w:t>
            </w:r>
          </w:p>
        </w:tc>
      </w:tr>
    </w:tbl>
    <w:p>
      <w:pPr>
        <w:spacing w:after="0"/>
        <w:ind w:left="0"/>
        <w:jc w:val="both"/>
      </w:pPr>
      <w:r>
        <w:rPr>
          <w:rFonts w:ascii="Times New Roman"/>
          <w:b w:val="false"/>
          <w:i w:val="false"/>
          <w:color w:val="000000"/>
          <w:sz w:val="28"/>
        </w:rPr>
        <w:t>
      Созақ ауданының Сызған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167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санаттары: </w:t>
      </w:r>
    </w:p>
    <w:p>
      <w:pPr>
        <w:spacing w:after="0"/>
        <w:ind w:left="0"/>
        <w:jc w:val="both"/>
      </w:pPr>
      <w:r>
        <w:rPr>
          <w:rFonts w:ascii="Times New Roman"/>
          <w:b w:val="false"/>
          <w:i w:val="false"/>
          <w:color w:val="000000"/>
          <w:sz w:val="28"/>
        </w:rPr>
        <w:t xml:space="preserve">
      Жалпы жер көлемі-313871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жер-263535 гектар; </w:t>
      </w:r>
    </w:p>
    <w:p>
      <w:pPr>
        <w:spacing w:after="0"/>
        <w:ind w:left="0"/>
        <w:jc w:val="both"/>
      </w:pPr>
      <w:r>
        <w:rPr>
          <w:rFonts w:ascii="Times New Roman"/>
          <w:b w:val="false"/>
          <w:i w:val="false"/>
          <w:color w:val="000000"/>
          <w:sz w:val="28"/>
        </w:rPr>
        <w:t>
      суармалы егістік-764 гектар;</w:t>
      </w:r>
    </w:p>
    <w:p>
      <w:pPr>
        <w:spacing w:after="0"/>
        <w:ind w:left="0"/>
        <w:jc w:val="both"/>
      </w:pPr>
      <w:r>
        <w:rPr>
          <w:rFonts w:ascii="Times New Roman"/>
          <w:b w:val="false"/>
          <w:i w:val="false"/>
          <w:color w:val="000000"/>
          <w:sz w:val="28"/>
        </w:rPr>
        <w:t>
      көпжылдық екпелер-40 гектар;</w:t>
      </w:r>
    </w:p>
    <w:p>
      <w:pPr>
        <w:spacing w:after="0"/>
        <w:ind w:left="0"/>
        <w:jc w:val="both"/>
      </w:pPr>
      <w:r>
        <w:rPr>
          <w:rFonts w:ascii="Times New Roman"/>
          <w:b w:val="false"/>
          <w:i w:val="false"/>
          <w:color w:val="000000"/>
          <w:sz w:val="28"/>
        </w:rPr>
        <w:t>
      шабындық жер-1053 гектар;</w:t>
      </w:r>
    </w:p>
    <w:p>
      <w:pPr>
        <w:spacing w:after="0"/>
        <w:ind w:left="0"/>
        <w:jc w:val="both"/>
      </w:pPr>
      <w:r>
        <w:rPr>
          <w:rFonts w:ascii="Times New Roman"/>
          <w:b w:val="false"/>
          <w:i w:val="false"/>
          <w:color w:val="000000"/>
          <w:sz w:val="28"/>
        </w:rPr>
        <w:t xml:space="preserve">
      жайылымдық жер-261678 гектар. </w:t>
      </w:r>
    </w:p>
    <w:p>
      <w:pPr>
        <w:spacing w:after="0"/>
        <w:ind w:left="0"/>
        <w:jc w:val="both"/>
      </w:pPr>
      <w:r>
        <w:rPr>
          <w:rFonts w:ascii="Times New Roman"/>
          <w:b w:val="false"/>
          <w:i w:val="false"/>
          <w:color w:val="000000"/>
          <w:sz w:val="28"/>
        </w:rPr>
        <w:t>
      Созақ ауданының Сызған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453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Сызған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977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Сызған ауылдық округі бойынша жайлымы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48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Сызған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12" w:id="10"/>
    <w:p>
      <w:pPr>
        <w:spacing w:after="0"/>
        <w:ind w:left="0"/>
        <w:jc w:val="both"/>
      </w:pPr>
      <w:r>
        <w:rPr>
          <w:rFonts w:ascii="Times New Roman"/>
          <w:b w:val="false"/>
          <w:i w:val="false"/>
          <w:color w:val="000000"/>
          <w:sz w:val="28"/>
        </w:rPr>
        <w:t>
      5. Қарақұр ауылдық округі</w:t>
      </w:r>
    </w:p>
    <w:bookmarkEnd w:id="10"/>
    <w:p>
      <w:pPr>
        <w:spacing w:after="0"/>
        <w:ind w:left="0"/>
        <w:jc w:val="both"/>
      </w:pPr>
      <w:r>
        <w:rPr>
          <w:rFonts w:ascii="Times New Roman"/>
          <w:b w:val="false"/>
          <w:i w:val="false"/>
          <w:color w:val="000000"/>
          <w:sz w:val="28"/>
        </w:rPr>
        <w:t>
      Орталығы - Қарақұр ауылдық округі.</w:t>
      </w:r>
    </w:p>
    <w:p>
      <w:pPr>
        <w:spacing w:after="0"/>
        <w:ind w:left="0"/>
        <w:jc w:val="both"/>
      </w:pPr>
      <w:r>
        <w:rPr>
          <w:rFonts w:ascii="Times New Roman"/>
          <w:b w:val="false"/>
          <w:i w:val="false"/>
          <w:color w:val="000000"/>
          <w:sz w:val="28"/>
        </w:rPr>
        <w:t>
      Халық саны-3223 адам.</w:t>
      </w:r>
    </w:p>
    <w:p>
      <w:pPr>
        <w:spacing w:after="0"/>
        <w:ind w:left="0"/>
        <w:jc w:val="both"/>
      </w:pPr>
      <w:r>
        <w:rPr>
          <w:rFonts w:ascii="Times New Roman"/>
          <w:b w:val="false"/>
          <w:i w:val="false"/>
          <w:color w:val="000000"/>
          <w:sz w:val="28"/>
        </w:rPr>
        <w:t>
      Елді мекендері-Қарақұр, Шаға, Раң.</w:t>
      </w:r>
    </w:p>
    <w:p>
      <w:pPr>
        <w:spacing w:after="0"/>
        <w:ind w:left="0"/>
        <w:jc w:val="both"/>
      </w:pPr>
      <w:r>
        <w:rPr>
          <w:rFonts w:ascii="Times New Roman"/>
          <w:b w:val="false"/>
          <w:i w:val="false"/>
          <w:color w:val="000000"/>
          <w:sz w:val="28"/>
        </w:rPr>
        <w:t>
      Округтің жалпы жер көлемі - 453861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жер-369969 гектар;</w:t>
      </w:r>
    </w:p>
    <w:p>
      <w:pPr>
        <w:spacing w:after="0"/>
        <w:ind w:left="0"/>
        <w:jc w:val="both"/>
      </w:pPr>
      <w:r>
        <w:rPr>
          <w:rFonts w:ascii="Times New Roman"/>
          <w:b w:val="false"/>
          <w:i w:val="false"/>
          <w:color w:val="000000"/>
          <w:sz w:val="28"/>
        </w:rPr>
        <w:t>
      жалпы егістік -480 гектар;</w:t>
      </w:r>
    </w:p>
    <w:p>
      <w:pPr>
        <w:spacing w:after="0"/>
        <w:ind w:left="0"/>
        <w:jc w:val="both"/>
      </w:pPr>
      <w:r>
        <w:rPr>
          <w:rFonts w:ascii="Times New Roman"/>
          <w:b w:val="false"/>
          <w:i w:val="false"/>
          <w:color w:val="000000"/>
          <w:sz w:val="28"/>
        </w:rPr>
        <w:t>
      суармалы егістік-339 гектар;</w:t>
      </w:r>
    </w:p>
    <w:p>
      <w:pPr>
        <w:spacing w:after="0"/>
        <w:ind w:left="0"/>
        <w:jc w:val="both"/>
      </w:pPr>
      <w:r>
        <w:rPr>
          <w:rFonts w:ascii="Times New Roman"/>
          <w:b w:val="false"/>
          <w:i w:val="false"/>
          <w:color w:val="000000"/>
          <w:sz w:val="28"/>
        </w:rPr>
        <w:t>
      тәлімі жерлер-141 гектар;</w:t>
      </w:r>
    </w:p>
    <w:p>
      <w:pPr>
        <w:spacing w:after="0"/>
        <w:ind w:left="0"/>
        <w:jc w:val="both"/>
      </w:pPr>
      <w:r>
        <w:rPr>
          <w:rFonts w:ascii="Times New Roman"/>
          <w:b w:val="false"/>
          <w:i w:val="false"/>
          <w:color w:val="000000"/>
          <w:sz w:val="28"/>
        </w:rPr>
        <w:t>
      көпжылдық екпелер-8 гектар;</w:t>
      </w:r>
    </w:p>
    <w:p>
      <w:pPr>
        <w:spacing w:after="0"/>
        <w:ind w:left="0"/>
        <w:jc w:val="both"/>
      </w:pPr>
      <w:r>
        <w:rPr>
          <w:rFonts w:ascii="Times New Roman"/>
          <w:b w:val="false"/>
          <w:i w:val="false"/>
          <w:color w:val="000000"/>
          <w:sz w:val="28"/>
        </w:rPr>
        <w:t>
      шабындық жер-2326 гектар;</w:t>
      </w:r>
    </w:p>
    <w:p>
      <w:pPr>
        <w:spacing w:after="0"/>
        <w:ind w:left="0"/>
        <w:jc w:val="both"/>
      </w:pPr>
      <w:r>
        <w:rPr>
          <w:rFonts w:ascii="Times New Roman"/>
          <w:b w:val="false"/>
          <w:i w:val="false"/>
          <w:color w:val="000000"/>
          <w:sz w:val="28"/>
        </w:rPr>
        <w:t>
      жайылымдық жер-367155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қыркүйек-қазан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+300304</w:t>
            </w:r>
          </w:p>
        </w:tc>
      </w:tr>
    </w:tbl>
    <w:p>
      <w:pPr>
        <w:spacing w:after="0"/>
        <w:ind w:left="0"/>
        <w:jc w:val="both"/>
      </w:pPr>
      <w:r>
        <w:rPr>
          <w:rFonts w:ascii="Times New Roman"/>
          <w:b w:val="false"/>
          <w:i w:val="false"/>
          <w:color w:val="000000"/>
          <w:sz w:val="28"/>
        </w:rPr>
        <w:t>
      Созақ ауданының Қарақұр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898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- 453861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жер-369969 гектар;</w:t>
      </w:r>
    </w:p>
    <w:p>
      <w:pPr>
        <w:spacing w:after="0"/>
        <w:ind w:left="0"/>
        <w:jc w:val="both"/>
      </w:pPr>
      <w:r>
        <w:rPr>
          <w:rFonts w:ascii="Times New Roman"/>
          <w:b w:val="false"/>
          <w:i w:val="false"/>
          <w:color w:val="000000"/>
          <w:sz w:val="28"/>
        </w:rPr>
        <w:t>
      жалпы егістік -480 гектар;</w:t>
      </w:r>
    </w:p>
    <w:p>
      <w:pPr>
        <w:spacing w:after="0"/>
        <w:ind w:left="0"/>
        <w:jc w:val="both"/>
      </w:pPr>
      <w:r>
        <w:rPr>
          <w:rFonts w:ascii="Times New Roman"/>
          <w:b w:val="false"/>
          <w:i w:val="false"/>
          <w:color w:val="000000"/>
          <w:sz w:val="28"/>
        </w:rPr>
        <w:t>
      суармалы егістік-339 гектар;</w:t>
      </w:r>
    </w:p>
    <w:p>
      <w:pPr>
        <w:spacing w:after="0"/>
        <w:ind w:left="0"/>
        <w:jc w:val="both"/>
      </w:pPr>
      <w:r>
        <w:rPr>
          <w:rFonts w:ascii="Times New Roman"/>
          <w:b w:val="false"/>
          <w:i w:val="false"/>
          <w:color w:val="000000"/>
          <w:sz w:val="28"/>
        </w:rPr>
        <w:t>
      тәлімі жерлер-141 гектар;</w:t>
      </w:r>
    </w:p>
    <w:p>
      <w:pPr>
        <w:spacing w:after="0"/>
        <w:ind w:left="0"/>
        <w:jc w:val="both"/>
      </w:pPr>
      <w:r>
        <w:rPr>
          <w:rFonts w:ascii="Times New Roman"/>
          <w:b w:val="false"/>
          <w:i w:val="false"/>
          <w:color w:val="000000"/>
          <w:sz w:val="28"/>
        </w:rPr>
        <w:t>
      көпжылдық екпелер-8 гектар;</w:t>
      </w:r>
    </w:p>
    <w:p>
      <w:pPr>
        <w:spacing w:after="0"/>
        <w:ind w:left="0"/>
        <w:jc w:val="both"/>
      </w:pPr>
      <w:r>
        <w:rPr>
          <w:rFonts w:ascii="Times New Roman"/>
          <w:b w:val="false"/>
          <w:i w:val="false"/>
          <w:color w:val="000000"/>
          <w:sz w:val="28"/>
        </w:rPr>
        <w:t>
      шабындық жер-2326 гектар;</w:t>
      </w:r>
    </w:p>
    <w:p>
      <w:pPr>
        <w:spacing w:after="0"/>
        <w:ind w:left="0"/>
        <w:jc w:val="both"/>
      </w:pPr>
      <w:r>
        <w:rPr>
          <w:rFonts w:ascii="Times New Roman"/>
          <w:b w:val="false"/>
          <w:i w:val="false"/>
          <w:color w:val="000000"/>
          <w:sz w:val="28"/>
        </w:rPr>
        <w:t>
      жайылымдық жер-367155 гектар.</w:t>
      </w:r>
    </w:p>
    <w:p>
      <w:pPr>
        <w:spacing w:after="0"/>
        <w:ind w:left="0"/>
        <w:jc w:val="both"/>
      </w:pPr>
      <w:r>
        <w:rPr>
          <w:rFonts w:ascii="Times New Roman"/>
          <w:b w:val="false"/>
          <w:i w:val="false"/>
          <w:color w:val="000000"/>
          <w:sz w:val="28"/>
        </w:rPr>
        <w:t>
      Созақ ауданының Қарақұр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882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Қарақұр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437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Қарақұр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326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Қарақұр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707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13" w:id="11"/>
    <w:p>
      <w:pPr>
        <w:spacing w:after="0"/>
        <w:ind w:left="0"/>
        <w:jc w:val="both"/>
      </w:pPr>
      <w:r>
        <w:rPr>
          <w:rFonts w:ascii="Times New Roman"/>
          <w:b w:val="false"/>
          <w:i w:val="false"/>
          <w:color w:val="000000"/>
          <w:sz w:val="28"/>
        </w:rPr>
        <w:t>
      6. Қаратау ауылдық округі</w:t>
      </w:r>
    </w:p>
    <w:bookmarkEnd w:id="11"/>
    <w:p>
      <w:pPr>
        <w:spacing w:after="0"/>
        <w:ind w:left="0"/>
        <w:jc w:val="both"/>
      </w:pPr>
      <w:r>
        <w:rPr>
          <w:rFonts w:ascii="Times New Roman"/>
          <w:b w:val="false"/>
          <w:i w:val="false"/>
          <w:color w:val="000000"/>
          <w:sz w:val="28"/>
        </w:rPr>
        <w:t>
      Орталығы-Қаратау ауылдық округі.</w:t>
      </w:r>
    </w:p>
    <w:p>
      <w:pPr>
        <w:spacing w:after="0"/>
        <w:ind w:left="0"/>
        <w:jc w:val="both"/>
      </w:pPr>
      <w:r>
        <w:rPr>
          <w:rFonts w:ascii="Times New Roman"/>
          <w:b w:val="false"/>
          <w:i w:val="false"/>
          <w:color w:val="000000"/>
          <w:sz w:val="28"/>
        </w:rPr>
        <w:t>
      Елді мекендері-Қаратау, Ақсүмбе, Сарыжаз.</w:t>
      </w:r>
    </w:p>
    <w:p>
      <w:pPr>
        <w:spacing w:after="0"/>
        <w:ind w:left="0"/>
        <w:jc w:val="both"/>
      </w:pPr>
      <w:r>
        <w:rPr>
          <w:rFonts w:ascii="Times New Roman"/>
          <w:b w:val="false"/>
          <w:i w:val="false"/>
          <w:color w:val="000000"/>
          <w:sz w:val="28"/>
        </w:rPr>
        <w:t>
      Халық саны-2234 адам.</w:t>
      </w:r>
    </w:p>
    <w:p>
      <w:pPr>
        <w:spacing w:after="0"/>
        <w:ind w:left="0"/>
        <w:jc w:val="both"/>
      </w:pPr>
      <w:r>
        <w:rPr>
          <w:rFonts w:ascii="Times New Roman"/>
          <w:b w:val="false"/>
          <w:i w:val="false"/>
          <w:color w:val="000000"/>
          <w:sz w:val="28"/>
        </w:rPr>
        <w:t>
      Округтің жалпы жер көлемі-614399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жер-587544 гектар;</w:t>
      </w:r>
    </w:p>
    <w:p>
      <w:pPr>
        <w:spacing w:after="0"/>
        <w:ind w:left="0"/>
        <w:jc w:val="both"/>
      </w:pPr>
      <w:r>
        <w:rPr>
          <w:rFonts w:ascii="Times New Roman"/>
          <w:b w:val="false"/>
          <w:i w:val="false"/>
          <w:color w:val="000000"/>
          <w:sz w:val="28"/>
        </w:rPr>
        <w:t>
      жалпы егістік - 192 гектар;</w:t>
      </w:r>
    </w:p>
    <w:p>
      <w:pPr>
        <w:spacing w:after="0"/>
        <w:ind w:left="0"/>
        <w:jc w:val="both"/>
      </w:pPr>
      <w:r>
        <w:rPr>
          <w:rFonts w:ascii="Times New Roman"/>
          <w:b w:val="false"/>
          <w:i w:val="false"/>
          <w:color w:val="000000"/>
          <w:sz w:val="28"/>
        </w:rPr>
        <w:t>
      суармалы егістік - 189 гектар;</w:t>
      </w:r>
    </w:p>
    <w:p>
      <w:pPr>
        <w:spacing w:after="0"/>
        <w:ind w:left="0"/>
        <w:jc w:val="both"/>
      </w:pPr>
      <w:r>
        <w:rPr>
          <w:rFonts w:ascii="Times New Roman"/>
          <w:b w:val="false"/>
          <w:i w:val="false"/>
          <w:color w:val="000000"/>
          <w:sz w:val="28"/>
        </w:rPr>
        <w:t>
      тәлімі жерлер-3 гектар;</w:t>
      </w:r>
    </w:p>
    <w:p>
      <w:pPr>
        <w:spacing w:after="0"/>
        <w:ind w:left="0"/>
        <w:jc w:val="both"/>
      </w:pPr>
      <w:r>
        <w:rPr>
          <w:rFonts w:ascii="Times New Roman"/>
          <w:b w:val="false"/>
          <w:i w:val="false"/>
          <w:color w:val="000000"/>
          <w:sz w:val="28"/>
        </w:rPr>
        <w:t>
      көпжылдық екпелер-36 гектар;</w:t>
      </w:r>
    </w:p>
    <w:p>
      <w:pPr>
        <w:spacing w:after="0"/>
        <w:ind w:left="0"/>
        <w:jc w:val="both"/>
      </w:pPr>
      <w:r>
        <w:rPr>
          <w:rFonts w:ascii="Times New Roman"/>
          <w:b w:val="false"/>
          <w:i w:val="false"/>
          <w:color w:val="000000"/>
          <w:sz w:val="28"/>
        </w:rPr>
        <w:t>
      жайылымдық жер-586216 гектар;</w:t>
      </w:r>
    </w:p>
    <w:p>
      <w:pPr>
        <w:spacing w:after="0"/>
        <w:ind w:left="0"/>
        <w:jc w:val="both"/>
      </w:pPr>
      <w:r>
        <w:rPr>
          <w:rFonts w:ascii="Times New Roman"/>
          <w:b w:val="false"/>
          <w:i w:val="false"/>
          <w:color w:val="000000"/>
          <w:sz w:val="28"/>
        </w:rPr>
        <w:t>
      шабындық жер-1100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+564216</w:t>
            </w:r>
          </w:p>
        </w:tc>
      </w:tr>
    </w:tbl>
    <w:p>
      <w:pPr>
        <w:spacing w:after="0"/>
        <w:ind w:left="0"/>
        <w:jc w:val="both"/>
      </w:pPr>
      <w:r>
        <w:rPr>
          <w:rFonts w:ascii="Times New Roman"/>
          <w:b w:val="false"/>
          <w:i w:val="false"/>
          <w:color w:val="000000"/>
          <w:sz w:val="28"/>
        </w:rPr>
        <w:t>
      Созақ ауданының Қаратау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707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көлемі-614399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жер-587544 гектар;</w:t>
      </w:r>
    </w:p>
    <w:p>
      <w:pPr>
        <w:spacing w:after="0"/>
        <w:ind w:left="0"/>
        <w:jc w:val="both"/>
      </w:pPr>
      <w:r>
        <w:rPr>
          <w:rFonts w:ascii="Times New Roman"/>
          <w:b w:val="false"/>
          <w:i w:val="false"/>
          <w:color w:val="000000"/>
          <w:sz w:val="28"/>
        </w:rPr>
        <w:t>
      жалпы егістік - 192 гектар;</w:t>
      </w:r>
    </w:p>
    <w:p>
      <w:pPr>
        <w:spacing w:after="0"/>
        <w:ind w:left="0"/>
        <w:jc w:val="both"/>
      </w:pPr>
      <w:r>
        <w:rPr>
          <w:rFonts w:ascii="Times New Roman"/>
          <w:b w:val="false"/>
          <w:i w:val="false"/>
          <w:color w:val="000000"/>
          <w:sz w:val="28"/>
        </w:rPr>
        <w:t>
      суармалы егістік - 189 гектар;</w:t>
      </w:r>
    </w:p>
    <w:p>
      <w:pPr>
        <w:spacing w:after="0"/>
        <w:ind w:left="0"/>
        <w:jc w:val="both"/>
      </w:pPr>
      <w:r>
        <w:rPr>
          <w:rFonts w:ascii="Times New Roman"/>
          <w:b w:val="false"/>
          <w:i w:val="false"/>
          <w:color w:val="000000"/>
          <w:sz w:val="28"/>
        </w:rPr>
        <w:t>
      тәлімі жерлер-3 гектар;</w:t>
      </w:r>
    </w:p>
    <w:p>
      <w:pPr>
        <w:spacing w:after="0"/>
        <w:ind w:left="0"/>
        <w:jc w:val="both"/>
      </w:pPr>
      <w:r>
        <w:rPr>
          <w:rFonts w:ascii="Times New Roman"/>
          <w:b w:val="false"/>
          <w:i w:val="false"/>
          <w:color w:val="000000"/>
          <w:sz w:val="28"/>
        </w:rPr>
        <w:t>
      көпжылдық екпелер-36 гектар;</w:t>
      </w:r>
    </w:p>
    <w:p>
      <w:pPr>
        <w:spacing w:after="0"/>
        <w:ind w:left="0"/>
        <w:jc w:val="both"/>
      </w:pPr>
      <w:r>
        <w:rPr>
          <w:rFonts w:ascii="Times New Roman"/>
          <w:b w:val="false"/>
          <w:i w:val="false"/>
          <w:color w:val="000000"/>
          <w:sz w:val="28"/>
        </w:rPr>
        <w:t>
      жайылымдық жер-586216 гектар;</w:t>
      </w:r>
    </w:p>
    <w:p>
      <w:pPr>
        <w:spacing w:after="0"/>
        <w:ind w:left="0"/>
        <w:jc w:val="both"/>
      </w:pPr>
      <w:r>
        <w:rPr>
          <w:rFonts w:ascii="Times New Roman"/>
          <w:b w:val="false"/>
          <w:i w:val="false"/>
          <w:color w:val="000000"/>
          <w:sz w:val="28"/>
        </w:rPr>
        <w:t>
      шабындық жер-1100 гектар.</w:t>
      </w:r>
    </w:p>
    <w:p>
      <w:pPr>
        <w:spacing w:after="0"/>
        <w:ind w:left="0"/>
        <w:jc w:val="both"/>
      </w:pPr>
      <w:r>
        <w:rPr>
          <w:rFonts w:ascii="Times New Roman"/>
          <w:b w:val="false"/>
          <w:i w:val="false"/>
          <w:color w:val="000000"/>
          <w:sz w:val="28"/>
        </w:rPr>
        <w:t>
      Созақ ауданының Қаратау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263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Қаратау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517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Қаратау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86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Қаратау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484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14" w:id="12"/>
    <w:p>
      <w:pPr>
        <w:spacing w:after="0"/>
        <w:ind w:left="0"/>
        <w:jc w:val="both"/>
      </w:pPr>
      <w:r>
        <w:rPr>
          <w:rFonts w:ascii="Times New Roman"/>
          <w:b w:val="false"/>
          <w:i w:val="false"/>
          <w:color w:val="000000"/>
          <w:sz w:val="28"/>
        </w:rPr>
        <w:t>
      7. Тасты ауылдық округі</w:t>
      </w:r>
    </w:p>
    <w:bookmarkEnd w:id="12"/>
    <w:p>
      <w:pPr>
        <w:spacing w:after="0"/>
        <w:ind w:left="0"/>
        <w:jc w:val="both"/>
      </w:pPr>
      <w:r>
        <w:rPr>
          <w:rFonts w:ascii="Times New Roman"/>
          <w:b w:val="false"/>
          <w:i w:val="false"/>
          <w:color w:val="000000"/>
          <w:sz w:val="28"/>
        </w:rPr>
        <w:t xml:space="preserve">
      Орталығы - Тасты елді мекені. </w:t>
      </w:r>
    </w:p>
    <w:p>
      <w:pPr>
        <w:spacing w:after="0"/>
        <w:ind w:left="0"/>
        <w:jc w:val="both"/>
      </w:pPr>
      <w:r>
        <w:rPr>
          <w:rFonts w:ascii="Times New Roman"/>
          <w:b w:val="false"/>
          <w:i w:val="false"/>
          <w:color w:val="000000"/>
          <w:sz w:val="28"/>
        </w:rPr>
        <w:t xml:space="preserve">
      Халық саны -1653 адам. </w:t>
      </w:r>
    </w:p>
    <w:p>
      <w:pPr>
        <w:spacing w:after="0"/>
        <w:ind w:left="0"/>
        <w:jc w:val="both"/>
      </w:pPr>
      <w:r>
        <w:rPr>
          <w:rFonts w:ascii="Times New Roman"/>
          <w:b w:val="false"/>
          <w:i w:val="false"/>
          <w:color w:val="000000"/>
          <w:sz w:val="28"/>
        </w:rPr>
        <w:t>
      Елді мекендері -Тасты, Қылти.</w:t>
      </w:r>
    </w:p>
    <w:p>
      <w:pPr>
        <w:spacing w:after="0"/>
        <w:ind w:left="0"/>
        <w:jc w:val="both"/>
      </w:pPr>
      <w:r>
        <w:rPr>
          <w:rFonts w:ascii="Times New Roman"/>
          <w:b w:val="false"/>
          <w:i w:val="false"/>
          <w:color w:val="000000"/>
          <w:sz w:val="28"/>
        </w:rPr>
        <w:t>
      Округтің жалпы жер көлемі - 333497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- 384504 гектар;</w:t>
      </w:r>
    </w:p>
    <w:p>
      <w:pPr>
        <w:spacing w:after="0"/>
        <w:ind w:left="0"/>
        <w:jc w:val="both"/>
      </w:pPr>
      <w:r>
        <w:rPr>
          <w:rFonts w:ascii="Times New Roman"/>
          <w:b w:val="false"/>
          <w:i w:val="false"/>
          <w:color w:val="000000"/>
          <w:sz w:val="28"/>
        </w:rPr>
        <w:t>
      жалпы егістік - 8 гектар;</w:t>
      </w:r>
    </w:p>
    <w:p>
      <w:pPr>
        <w:spacing w:after="0"/>
        <w:ind w:left="0"/>
        <w:jc w:val="both"/>
      </w:pPr>
      <w:r>
        <w:rPr>
          <w:rFonts w:ascii="Times New Roman"/>
          <w:b w:val="false"/>
          <w:i w:val="false"/>
          <w:color w:val="000000"/>
          <w:sz w:val="28"/>
        </w:rPr>
        <w:t>
      суармалы егістік - 8 гектар;</w:t>
      </w:r>
    </w:p>
    <w:p>
      <w:pPr>
        <w:spacing w:after="0"/>
        <w:ind w:left="0"/>
        <w:jc w:val="both"/>
      </w:pPr>
      <w:r>
        <w:rPr>
          <w:rFonts w:ascii="Times New Roman"/>
          <w:b w:val="false"/>
          <w:i w:val="false"/>
          <w:color w:val="000000"/>
          <w:sz w:val="28"/>
        </w:rPr>
        <w:t>
      жайылымдық жер - 384496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+366761</w:t>
            </w:r>
          </w:p>
        </w:tc>
      </w:tr>
    </w:tbl>
    <w:p>
      <w:pPr>
        <w:spacing w:after="0"/>
        <w:ind w:left="0"/>
        <w:jc w:val="both"/>
      </w:pPr>
      <w:r>
        <w:rPr>
          <w:rFonts w:ascii="Times New Roman"/>
          <w:b w:val="false"/>
          <w:i w:val="false"/>
          <w:color w:val="000000"/>
          <w:sz w:val="28"/>
        </w:rPr>
        <w:t>
      Созақ ауданының Тасты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70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- 333497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- 384504 гектар;</w:t>
      </w:r>
    </w:p>
    <w:p>
      <w:pPr>
        <w:spacing w:after="0"/>
        <w:ind w:left="0"/>
        <w:jc w:val="both"/>
      </w:pPr>
      <w:r>
        <w:rPr>
          <w:rFonts w:ascii="Times New Roman"/>
          <w:b w:val="false"/>
          <w:i w:val="false"/>
          <w:color w:val="000000"/>
          <w:sz w:val="28"/>
        </w:rPr>
        <w:t>
      жалпы егістік - 8 гектар;</w:t>
      </w:r>
    </w:p>
    <w:p>
      <w:pPr>
        <w:spacing w:after="0"/>
        <w:ind w:left="0"/>
        <w:jc w:val="both"/>
      </w:pPr>
      <w:r>
        <w:rPr>
          <w:rFonts w:ascii="Times New Roman"/>
          <w:b w:val="false"/>
          <w:i w:val="false"/>
          <w:color w:val="000000"/>
          <w:sz w:val="28"/>
        </w:rPr>
        <w:t>
      суармалы егістік - 8 гектар;</w:t>
      </w:r>
    </w:p>
    <w:p>
      <w:pPr>
        <w:spacing w:after="0"/>
        <w:ind w:left="0"/>
        <w:jc w:val="both"/>
      </w:pPr>
      <w:r>
        <w:rPr>
          <w:rFonts w:ascii="Times New Roman"/>
          <w:b w:val="false"/>
          <w:i w:val="false"/>
          <w:color w:val="000000"/>
          <w:sz w:val="28"/>
        </w:rPr>
        <w:t>
      жайылымдық жер - 384496 гектар.</w:t>
      </w:r>
    </w:p>
    <w:p>
      <w:pPr>
        <w:spacing w:after="0"/>
        <w:ind w:left="0"/>
        <w:jc w:val="both"/>
      </w:pPr>
      <w:r>
        <w:rPr>
          <w:rFonts w:ascii="Times New Roman"/>
          <w:b w:val="false"/>
          <w:i w:val="false"/>
          <w:color w:val="000000"/>
          <w:sz w:val="28"/>
        </w:rPr>
        <w:t>
      Созақ ауданының Тасты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51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Созақ ауданының Тасты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006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Тасты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133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мекеннің маңында </w:t>
      </w:r>
    </w:p>
    <w:p>
      <w:pPr>
        <w:spacing w:after="0"/>
        <w:ind w:left="0"/>
        <w:jc w:val="both"/>
      </w:pPr>
      <w:r>
        <w:rPr>
          <w:rFonts w:ascii="Times New Roman"/>
          <w:b w:val="false"/>
          <w:i w:val="false"/>
          <w:color w:val="000000"/>
          <w:sz w:val="28"/>
        </w:rPr>
        <w:t xml:space="preserve">
      орналасқан жайылымдар </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малын жаю үшін берілетін</w:t>
      </w:r>
    </w:p>
    <w:p>
      <w:pPr>
        <w:spacing w:after="0"/>
        <w:ind w:left="0"/>
        <w:jc w:val="both"/>
      </w:pPr>
      <w:r>
        <w:rPr>
          <w:rFonts w:ascii="Times New Roman"/>
          <w:b w:val="false"/>
          <w:i w:val="false"/>
          <w:color w:val="000000"/>
          <w:sz w:val="28"/>
        </w:rPr>
        <w:t>
      шалғайдағы жайылымдар</w:t>
      </w:r>
    </w:p>
    <w:p>
      <w:pPr>
        <w:spacing w:after="0"/>
        <w:ind w:left="0"/>
        <w:jc w:val="both"/>
      </w:pPr>
      <w:r>
        <w:rPr>
          <w:rFonts w:ascii="Times New Roman"/>
          <w:b w:val="false"/>
          <w:i w:val="false"/>
          <w:color w:val="000000"/>
          <w:sz w:val="28"/>
        </w:rPr>
        <w:t>
      Созақ ауданының Тасты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133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15" w:id="13"/>
    <w:p>
      <w:pPr>
        <w:spacing w:after="0"/>
        <w:ind w:left="0"/>
        <w:jc w:val="both"/>
      </w:pPr>
      <w:r>
        <w:rPr>
          <w:rFonts w:ascii="Times New Roman"/>
          <w:b w:val="false"/>
          <w:i w:val="false"/>
          <w:color w:val="000000"/>
          <w:sz w:val="28"/>
        </w:rPr>
        <w:t>
      8. Шу ауылдық округі</w:t>
      </w:r>
    </w:p>
    <w:bookmarkEnd w:id="13"/>
    <w:p>
      <w:pPr>
        <w:spacing w:after="0"/>
        <w:ind w:left="0"/>
        <w:jc w:val="both"/>
      </w:pPr>
      <w:r>
        <w:rPr>
          <w:rFonts w:ascii="Times New Roman"/>
          <w:b w:val="false"/>
          <w:i w:val="false"/>
          <w:color w:val="000000"/>
          <w:sz w:val="28"/>
        </w:rPr>
        <w:t>
      Орталығы - Шу ауылдық округі.</w:t>
      </w:r>
    </w:p>
    <w:p>
      <w:pPr>
        <w:spacing w:after="0"/>
        <w:ind w:left="0"/>
        <w:jc w:val="both"/>
      </w:pPr>
      <w:r>
        <w:rPr>
          <w:rFonts w:ascii="Times New Roman"/>
          <w:b w:val="false"/>
          <w:i w:val="false"/>
          <w:color w:val="000000"/>
          <w:sz w:val="28"/>
        </w:rPr>
        <w:t>
      Халық саны – 630 саны.</w:t>
      </w:r>
    </w:p>
    <w:p>
      <w:pPr>
        <w:spacing w:after="0"/>
        <w:ind w:left="0"/>
        <w:jc w:val="both"/>
      </w:pPr>
      <w:r>
        <w:rPr>
          <w:rFonts w:ascii="Times New Roman"/>
          <w:b w:val="false"/>
          <w:i w:val="false"/>
          <w:color w:val="000000"/>
          <w:sz w:val="28"/>
        </w:rPr>
        <w:t>
      Округтің жалпы жер көлемі - 419473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- 369896 гектар;</w:t>
      </w:r>
    </w:p>
    <w:p>
      <w:pPr>
        <w:spacing w:after="0"/>
        <w:ind w:left="0"/>
        <w:jc w:val="both"/>
      </w:pPr>
      <w:r>
        <w:rPr>
          <w:rFonts w:ascii="Times New Roman"/>
          <w:b w:val="false"/>
          <w:i w:val="false"/>
          <w:color w:val="000000"/>
          <w:sz w:val="28"/>
        </w:rPr>
        <w:t>
      жалпы егістік - 5 гектар;</w:t>
      </w:r>
    </w:p>
    <w:p>
      <w:pPr>
        <w:spacing w:after="0"/>
        <w:ind w:left="0"/>
        <w:jc w:val="both"/>
      </w:pPr>
      <w:r>
        <w:rPr>
          <w:rFonts w:ascii="Times New Roman"/>
          <w:b w:val="false"/>
          <w:i w:val="false"/>
          <w:color w:val="000000"/>
          <w:sz w:val="28"/>
        </w:rPr>
        <w:t>
      суармалы егістік - 5 гектар;</w:t>
      </w:r>
    </w:p>
    <w:p>
      <w:pPr>
        <w:spacing w:after="0"/>
        <w:ind w:left="0"/>
        <w:jc w:val="both"/>
      </w:pPr>
      <w:r>
        <w:rPr>
          <w:rFonts w:ascii="Times New Roman"/>
          <w:b w:val="false"/>
          <w:i w:val="false"/>
          <w:color w:val="000000"/>
          <w:sz w:val="28"/>
        </w:rPr>
        <w:t>
      жайылымдық жер - 369891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+363432</w:t>
            </w:r>
          </w:p>
        </w:tc>
      </w:tr>
    </w:tbl>
    <w:p>
      <w:pPr>
        <w:spacing w:after="0"/>
        <w:ind w:left="0"/>
        <w:jc w:val="both"/>
      </w:pPr>
      <w:r>
        <w:rPr>
          <w:rFonts w:ascii="Times New Roman"/>
          <w:b w:val="false"/>
          <w:i w:val="false"/>
          <w:color w:val="000000"/>
          <w:sz w:val="28"/>
        </w:rPr>
        <w:t>
      Созақ ауданының Шу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594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Округтің жалпы жер көлемі - 419473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- 369896 гектар;</w:t>
      </w:r>
    </w:p>
    <w:p>
      <w:pPr>
        <w:spacing w:after="0"/>
        <w:ind w:left="0"/>
        <w:jc w:val="both"/>
      </w:pPr>
      <w:r>
        <w:rPr>
          <w:rFonts w:ascii="Times New Roman"/>
          <w:b w:val="false"/>
          <w:i w:val="false"/>
          <w:color w:val="000000"/>
          <w:sz w:val="28"/>
        </w:rPr>
        <w:t>
      жалпы егістік - 5 гектар;</w:t>
      </w:r>
    </w:p>
    <w:p>
      <w:pPr>
        <w:spacing w:after="0"/>
        <w:ind w:left="0"/>
        <w:jc w:val="both"/>
      </w:pPr>
      <w:r>
        <w:rPr>
          <w:rFonts w:ascii="Times New Roman"/>
          <w:b w:val="false"/>
          <w:i w:val="false"/>
          <w:color w:val="000000"/>
          <w:sz w:val="28"/>
        </w:rPr>
        <w:t>
      суармалы егістік - 5 гектар;</w:t>
      </w:r>
    </w:p>
    <w:p>
      <w:pPr>
        <w:spacing w:after="0"/>
        <w:ind w:left="0"/>
        <w:jc w:val="both"/>
      </w:pPr>
      <w:r>
        <w:rPr>
          <w:rFonts w:ascii="Times New Roman"/>
          <w:b w:val="false"/>
          <w:i w:val="false"/>
          <w:color w:val="000000"/>
          <w:sz w:val="28"/>
        </w:rPr>
        <w:t>
      жайылымдық жер - 369891 гектар.</w:t>
      </w:r>
    </w:p>
    <w:p>
      <w:pPr>
        <w:spacing w:after="0"/>
        <w:ind w:left="0"/>
        <w:jc w:val="both"/>
      </w:pPr>
      <w:r>
        <w:rPr>
          <w:rFonts w:ascii="Times New Roman"/>
          <w:b w:val="false"/>
          <w:i w:val="false"/>
          <w:color w:val="000000"/>
          <w:sz w:val="28"/>
        </w:rPr>
        <w:t>
      Созақ ауданының Шу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32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Шу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038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Шу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942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Шу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54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16" w:id="14"/>
    <w:p>
      <w:pPr>
        <w:spacing w:after="0"/>
        <w:ind w:left="0"/>
        <w:jc w:val="both"/>
      </w:pPr>
      <w:r>
        <w:rPr>
          <w:rFonts w:ascii="Times New Roman"/>
          <w:b w:val="false"/>
          <w:i w:val="false"/>
          <w:color w:val="000000"/>
          <w:sz w:val="28"/>
        </w:rPr>
        <w:t>
      9. Құмкент ауылдық округі</w:t>
      </w:r>
    </w:p>
    <w:bookmarkEnd w:id="14"/>
    <w:p>
      <w:pPr>
        <w:spacing w:after="0"/>
        <w:ind w:left="0"/>
        <w:jc w:val="both"/>
      </w:pPr>
      <w:r>
        <w:rPr>
          <w:rFonts w:ascii="Times New Roman"/>
          <w:b w:val="false"/>
          <w:i w:val="false"/>
          <w:color w:val="000000"/>
          <w:sz w:val="28"/>
        </w:rPr>
        <w:t>
      Орталығы – Құмкент ауылдық округі.</w:t>
      </w:r>
    </w:p>
    <w:p>
      <w:pPr>
        <w:spacing w:after="0"/>
        <w:ind w:left="0"/>
        <w:jc w:val="both"/>
      </w:pPr>
      <w:r>
        <w:rPr>
          <w:rFonts w:ascii="Times New Roman"/>
          <w:b w:val="false"/>
          <w:i w:val="false"/>
          <w:color w:val="000000"/>
          <w:sz w:val="28"/>
        </w:rPr>
        <w:t>
      Халық саны-3378 адам.</w:t>
      </w:r>
    </w:p>
    <w:p>
      <w:pPr>
        <w:spacing w:after="0"/>
        <w:ind w:left="0"/>
        <w:jc w:val="both"/>
      </w:pPr>
      <w:r>
        <w:rPr>
          <w:rFonts w:ascii="Times New Roman"/>
          <w:b w:val="false"/>
          <w:i w:val="false"/>
          <w:color w:val="000000"/>
          <w:sz w:val="28"/>
        </w:rPr>
        <w:t>
      Елді мекендері-Құмкент, Қызылкөл.</w:t>
      </w:r>
    </w:p>
    <w:p>
      <w:pPr>
        <w:spacing w:after="0"/>
        <w:ind w:left="0"/>
        <w:jc w:val="both"/>
      </w:pPr>
      <w:r>
        <w:rPr>
          <w:rFonts w:ascii="Times New Roman"/>
          <w:b w:val="false"/>
          <w:i w:val="false"/>
          <w:color w:val="000000"/>
          <w:sz w:val="28"/>
        </w:rPr>
        <w:t>
      Округтің жалпы жер көлемі-302843 гектар.</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ауыл шаруашылық жер - 219254 гектар;</w:t>
      </w:r>
    </w:p>
    <w:p>
      <w:pPr>
        <w:spacing w:after="0"/>
        <w:ind w:left="0"/>
        <w:jc w:val="both"/>
      </w:pPr>
      <w:r>
        <w:rPr>
          <w:rFonts w:ascii="Times New Roman"/>
          <w:b w:val="false"/>
          <w:i w:val="false"/>
          <w:color w:val="000000"/>
          <w:sz w:val="28"/>
        </w:rPr>
        <w:t>
      жалпы егістік жерлер - 5562 гектар;</w:t>
      </w:r>
    </w:p>
    <w:p>
      <w:pPr>
        <w:spacing w:after="0"/>
        <w:ind w:left="0"/>
        <w:jc w:val="both"/>
      </w:pPr>
      <w:r>
        <w:rPr>
          <w:rFonts w:ascii="Times New Roman"/>
          <w:b w:val="false"/>
          <w:i w:val="false"/>
          <w:color w:val="000000"/>
          <w:sz w:val="28"/>
        </w:rPr>
        <w:t>
      суармалы егістік - 895 гектар;</w:t>
      </w:r>
    </w:p>
    <w:p>
      <w:pPr>
        <w:spacing w:after="0"/>
        <w:ind w:left="0"/>
        <w:jc w:val="both"/>
      </w:pPr>
      <w:r>
        <w:rPr>
          <w:rFonts w:ascii="Times New Roman"/>
          <w:b w:val="false"/>
          <w:i w:val="false"/>
          <w:color w:val="000000"/>
          <w:sz w:val="28"/>
        </w:rPr>
        <w:t>
      тәлімі жерлер-4667 гектар;</w:t>
      </w:r>
    </w:p>
    <w:p>
      <w:pPr>
        <w:spacing w:after="0"/>
        <w:ind w:left="0"/>
        <w:jc w:val="both"/>
      </w:pPr>
      <w:r>
        <w:rPr>
          <w:rFonts w:ascii="Times New Roman"/>
          <w:b w:val="false"/>
          <w:i w:val="false"/>
          <w:color w:val="000000"/>
          <w:sz w:val="28"/>
        </w:rPr>
        <w:t>
      көпжылдық екпелер - 28 гектар;</w:t>
      </w:r>
    </w:p>
    <w:p>
      <w:pPr>
        <w:spacing w:after="0"/>
        <w:ind w:left="0"/>
        <w:jc w:val="both"/>
      </w:pPr>
      <w:r>
        <w:rPr>
          <w:rFonts w:ascii="Times New Roman"/>
          <w:b w:val="false"/>
          <w:i w:val="false"/>
          <w:color w:val="000000"/>
          <w:sz w:val="28"/>
        </w:rPr>
        <w:t>
      шабындық жер - 1953 гектар;</w:t>
      </w:r>
    </w:p>
    <w:p>
      <w:pPr>
        <w:spacing w:after="0"/>
        <w:ind w:left="0"/>
        <w:jc w:val="both"/>
      </w:pPr>
      <w:r>
        <w:rPr>
          <w:rFonts w:ascii="Times New Roman"/>
          <w:b w:val="false"/>
          <w:i w:val="false"/>
          <w:color w:val="000000"/>
          <w:sz w:val="28"/>
        </w:rPr>
        <w:t>
      жайылымдық жер - 211711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+177845</w:t>
            </w:r>
          </w:p>
        </w:tc>
      </w:tr>
    </w:tbl>
    <w:p>
      <w:pPr>
        <w:spacing w:after="0"/>
        <w:ind w:left="0"/>
        <w:jc w:val="both"/>
      </w:pPr>
      <w:r>
        <w:rPr>
          <w:rFonts w:ascii="Times New Roman"/>
          <w:b w:val="false"/>
          <w:i w:val="false"/>
          <w:color w:val="000000"/>
          <w:sz w:val="28"/>
        </w:rPr>
        <w:t>
      Созақ ауданының Құмкент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54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санаттары: </w:t>
      </w:r>
    </w:p>
    <w:p>
      <w:pPr>
        <w:spacing w:after="0"/>
        <w:ind w:left="0"/>
        <w:jc w:val="both"/>
      </w:pPr>
      <w:r>
        <w:rPr>
          <w:rFonts w:ascii="Times New Roman"/>
          <w:b w:val="false"/>
          <w:i w:val="false"/>
          <w:color w:val="000000"/>
          <w:sz w:val="28"/>
        </w:rPr>
        <w:t>
      Округтің жалпы жер көлемі-302843 гектар.</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ауыл шаруашылық жер - 219254 гектар;</w:t>
      </w:r>
    </w:p>
    <w:p>
      <w:pPr>
        <w:spacing w:after="0"/>
        <w:ind w:left="0"/>
        <w:jc w:val="both"/>
      </w:pPr>
      <w:r>
        <w:rPr>
          <w:rFonts w:ascii="Times New Roman"/>
          <w:b w:val="false"/>
          <w:i w:val="false"/>
          <w:color w:val="000000"/>
          <w:sz w:val="28"/>
        </w:rPr>
        <w:t>
      жалпы егістік жерлер - 5562 гектар;</w:t>
      </w:r>
    </w:p>
    <w:p>
      <w:pPr>
        <w:spacing w:after="0"/>
        <w:ind w:left="0"/>
        <w:jc w:val="both"/>
      </w:pPr>
      <w:r>
        <w:rPr>
          <w:rFonts w:ascii="Times New Roman"/>
          <w:b w:val="false"/>
          <w:i w:val="false"/>
          <w:color w:val="000000"/>
          <w:sz w:val="28"/>
        </w:rPr>
        <w:t>
      суармалы егістік - 895 гектар;</w:t>
      </w:r>
    </w:p>
    <w:p>
      <w:pPr>
        <w:spacing w:after="0"/>
        <w:ind w:left="0"/>
        <w:jc w:val="both"/>
      </w:pPr>
      <w:r>
        <w:rPr>
          <w:rFonts w:ascii="Times New Roman"/>
          <w:b w:val="false"/>
          <w:i w:val="false"/>
          <w:color w:val="000000"/>
          <w:sz w:val="28"/>
        </w:rPr>
        <w:t>
      тәлімі жерлер-4667 гектар;</w:t>
      </w:r>
    </w:p>
    <w:p>
      <w:pPr>
        <w:spacing w:after="0"/>
        <w:ind w:left="0"/>
        <w:jc w:val="both"/>
      </w:pPr>
      <w:r>
        <w:rPr>
          <w:rFonts w:ascii="Times New Roman"/>
          <w:b w:val="false"/>
          <w:i w:val="false"/>
          <w:color w:val="000000"/>
          <w:sz w:val="28"/>
        </w:rPr>
        <w:t>
      көпжылдық екпелер - 28 гектар;</w:t>
      </w:r>
    </w:p>
    <w:p>
      <w:pPr>
        <w:spacing w:after="0"/>
        <w:ind w:left="0"/>
        <w:jc w:val="both"/>
      </w:pPr>
      <w:r>
        <w:rPr>
          <w:rFonts w:ascii="Times New Roman"/>
          <w:b w:val="false"/>
          <w:i w:val="false"/>
          <w:color w:val="000000"/>
          <w:sz w:val="28"/>
        </w:rPr>
        <w:t>
      шабындық жер - 1953 гектар;</w:t>
      </w:r>
    </w:p>
    <w:p>
      <w:pPr>
        <w:spacing w:after="0"/>
        <w:ind w:left="0"/>
        <w:jc w:val="both"/>
      </w:pPr>
      <w:r>
        <w:rPr>
          <w:rFonts w:ascii="Times New Roman"/>
          <w:b w:val="false"/>
          <w:i w:val="false"/>
          <w:color w:val="000000"/>
          <w:sz w:val="28"/>
        </w:rPr>
        <w:t>
      жайылымдық жер - 211711 гектар.</w:t>
      </w:r>
    </w:p>
    <w:p>
      <w:pPr>
        <w:spacing w:after="0"/>
        <w:ind w:left="0"/>
        <w:jc w:val="both"/>
      </w:pPr>
      <w:r>
        <w:rPr>
          <w:rFonts w:ascii="Times New Roman"/>
          <w:b w:val="false"/>
          <w:i w:val="false"/>
          <w:color w:val="000000"/>
          <w:sz w:val="28"/>
        </w:rPr>
        <w:t>
      Созақ ауданының Құмкент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7879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Құмкент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6388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Құмкент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1214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Құмкент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78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17" w:id="15"/>
    <w:p>
      <w:pPr>
        <w:spacing w:after="0"/>
        <w:ind w:left="0"/>
        <w:jc w:val="both"/>
      </w:pPr>
      <w:r>
        <w:rPr>
          <w:rFonts w:ascii="Times New Roman"/>
          <w:b w:val="false"/>
          <w:i w:val="false"/>
          <w:color w:val="000000"/>
          <w:sz w:val="28"/>
        </w:rPr>
        <w:t>
      10. Жуантөбе ауылдық округі</w:t>
      </w:r>
    </w:p>
    <w:bookmarkEnd w:id="15"/>
    <w:p>
      <w:pPr>
        <w:spacing w:after="0"/>
        <w:ind w:left="0"/>
        <w:jc w:val="both"/>
      </w:pPr>
      <w:r>
        <w:rPr>
          <w:rFonts w:ascii="Times New Roman"/>
          <w:b w:val="false"/>
          <w:i w:val="false"/>
          <w:color w:val="000000"/>
          <w:sz w:val="28"/>
        </w:rPr>
        <w:t>
      Орталығы-Жуантөбе.</w:t>
      </w:r>
    </w:p>
    <w:p>
      <w:pPr>
        <w:spacing w:after="0"/>
        <w:ind w:left="0"/>
        <w:jc w:val="both"/>
      </w:pPr>
      <w:r>
        <w:rPr>
          <w:rFonts w:ascii="Times New Roman"/>
          <w:b w:val="false"/>
          <w:i w:val="false"/>
          <w:color w:val="000000"/>
          <w:sz w:val="28"/>
        </w:rPr>
        <w:t>
      Халық саны – 2139 адам.</w:t>
      </w:r>
    </w:p>
    <w:p>
      <w:pPr>
        <w:spacing w:after="0"/>
        <w:ind w:left="0"/>
        <w:jc w:val="both"/>
      </w:pPr>
      <w:r>
        <w:rPr>
          <w:rFonts w:ascii="Times New Roman"/>
          <w:b w:val="false"/>
          <w:i w:val="false"/>
          <w:color w:val="000000"/>
          <w:sz w:val="28"/>
        </w:rPr>
        <w:t>
      Елді мекендері - Жуантөбе, Қоңыратарық.</w:t>
      </w:r>
    </w:p>
    <w:p>
      <w:pPr>
        <w:spacing w:after="0"/>
        <w:ind w:left="0"/>
        <w:jc w:val="both"/>
      </w:pPr>
      <w:r>
        <w:rPr>
          <w:rFonts w:ascii="Times New Roman"/>
          <w:b w:val="false"/>
          <w:i w:val="false"/>
          <w:color w:val="000000"/>
          <w:sz w:val="28"/>
        </w:rPr>
        <w:t>
      Округтің жалпы жер көлемі-514818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- 380180 гектар;</w:t>
      </w:r>
    </w:p>
    <w:p>
      <w:pPr>
        <w:spacing w:after="0"/>
        <w:ind w:left="0"/>
        <w:jc w:val="both"/>
      </w:pPr>
      <w:r>
        <w:rPr>
          <w:rFonts w:ascii="Times New Roman"/>
          <w:b w:val="false"/>
          <w:i w:val="false"/>
          <w:color w:val="000000"/>
          <w:sz w:val="28"/>
        </w:rPr>
        <w:t>
      суармалы егістік- 43 гектар;</w:t>
      </w:r>
    </w:p>
    <w:p>
      <w:pPr>
        <w:spacing w:after="0"/>
        <w:ind w:left="0"/>
        <w:jc w:val="both"/>
      </w:pPr>
      <w:r>
        <w:rPr>
          <w:rFonts w:ascii="Times New Roman"/>
          <w:b w:val="false"/>
          <w:i w:val="false"/>
          <w:color w:val="000000"/>
          <w:sz w:val="28"/>
        </w:rPr>
        <w:t>
      жайылымдық жер - 380137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қыркүйек-қазан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+369509</w:t>
            </w:r>
          </w:p>
        </w:tc>
      </w:tr>
    </w:tbl>
    <w:p>
      <w:pPr>
        <w:spacing w:after="0"/>
        <w:ind w:left="0"/>
        <w:jc w:val="both"/>
      </w:pPr>
      <w:r>
        <w:rPr>
          <w:rFonts w:ascii="Times New Roman"/>
          <w:b w:val="false"/>
          <w:i w:val="false"/>
          <w:color w:val="000000"/>
          <w:sz w:val="28"/>
        </w:rPr>
        <w:t>
      Созақ ауданының Жуантөбе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көлемі-514818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- 380180 гектар;</w:t>
      </w:r>
    </w:p>
    <w:p>
      <w:pPr>
        <w:spacing w:after="0"/>
        <w:ind w:left="0"/>
        <w:jc w:val="both"/>
      </w:pPr>
      <w:r>
        <w:rPr>
          <w:rFonts w:ascii="Times New Roman"/>
          <w:b w:val="false"/>
          <w:i w:val="false"/>
          <w:color w:val="000000"/>
          <w:sz w:val="28"/>
        </w:rPr>
        <w:t>
      суармалы егістік- 43 гектар;</w:t>
      </w:r>
    </w:p>
    <w:p>
      <w:pPr>
        <w:spacing w:after="0"/>
        <w:ind w:left="0"/>
        <w:jc w:val="both"/>
      </w:pPr>
      <w:r>
        <w:rPr>
          <w:rFonts w:ascii="Times New Roman"/>
          <w:b w:val="false"/>
          <w:i w:val="false"/>
          <w:color w:val="000000"/>
          <w:sz w:val="28"/>
        </w:rPr>
        <w:t>
      жайылымдық жер - 380137 гектар.</w:t>
      </w:r>
    </w:p>
    <w:p>
      <w:pPr>
        <w:spacing w:after="0"/>
        <w:ind w:left="0"/>
        <w:jc w:val="both"/>
      </w:pPr>
      <w:r>
        <w:rPr>
          <w:rFonts w:ascii="Times New Roman"/>
          <w:b w:val="false"/>
          <w:i w:val="false"/>
          <w:color w:val="000000"/>
          <w:sz w:val="28"/>
        </w:rPr>
        <w:t>
      Созақ ауданының Жуантөбе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021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Жуантөбе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720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Жуантөбе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942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Жуантөбе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592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bookmarkStart w:name="z18" w:id="16"/>
    <w:p>
      <w:pPr>
        <w:spacing w:after="0"/>
        <w:ind w:left="0"/>
        <w:jc w:val="both"/>
      </w:pPr>
      <w:r>
        <w:rPr>
          <w:rFonts w:ascii="Times New Roman"/>
          <w:b w:val="false"/>
          <w:i w:val="false"/>
          <w:color w:val="000000"/>
          <w:sz w:val="28"/>
        </w:rPr>
        <w:t>
      11. Қыземшек кенті</w:t>
      </w:r>
    </w:p>
    <w:bookmarkEnd w:id="16"/>
    <w:p>
      <w:pPr>
        <w:spacing w:after="0"/>
        <w:ind w:left="0"/>
        <w:jc w:val="both"/>
      </w:pPr>
      <w:r>
        <w:rPr>
          <w:rFonts w:ascii="Times New Roman"/>
          <w:b w:val="false"/>
          <w:i w:val="false"/>
          <w:color w:val="000000"/>
          <w:sz w:val="28"/>
        </w:rPr>
        <w:t>
      Орталығы - Қыземшек кенті.</w:t>
      </w:r>
    </w:p>
    <w:p>
      <w:pPr>
        <w:spacing w:after="0"/>
        <w:ind w:left="0"/>
        <w:jc w:val="both"/>
      </w:pPr>
      <w:r>
        <w:rPr>
          <w:rFonts w:ascii="Times New Roman"/>
          <w:b w:val="false"/>
          <w:i w:val="false"/>
          <w:color w:val="000000"/>
          <w:sz w:val="28"/>
        </w:rPr>
        <w:t>
      Елді мекендері – Қыземшек, Тайқоңыр.</w:t>
      </w:r>
    </w:p>
    <w:p>
      <w:pPr>
        <w:spacing w:after="0"/>
        <w:ind w:left="0"/>
        <w:jc w:val="both"/>
      </w:pPr>
      <w:r>
        <w:rPr>
          <w:rFonts w:ascii="Times New Roman"/>
          <w:b w:val="false"/>
          <w:i w:val="false"/>
          <w:color w:val="000000"/>
          <w:sz w:val="28"/>
        </w:rPr>
        <w:t>
      Халық саны – 4604 адам.</w:t>
      </w:r>
    </w:p>
    <w:p>
      <w:pPr>
        <w:spacing w:after="0"/>
        <w:ind w:left="0"/>
        <w:jc w:val="both"/>
      </w:pPr>
      <w:r>
        <w:rPr>
          <w:rFonts w:ascii="Times New Roman"/>
          <w:b w:val="false"/>
          <w:i w:val="false"/>
          <w:color w:val="000000"/>
          <w:sz w:val="28"/>
        </w:rPr>
        <w:t>
      Кенттің жалпы жер көлемі – 22974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- 22685 гектар;</w:t>
      </w:r>
    </w:p>
    <w:p>
      <w:pPr>
        <w:spacing w:after="0"/>
        <w:ind w:left="0"/>
        <w:jc w:val="both"/>
      </w:pPr>
      <w:r>
        <w:rPr>
          <w:rFonts w:ascii="Times New Roman"/>
          <w:b w:val="false"/>
          <w:i w:val="false"/>
          <w:color w:val="000000"/>
          <w:sz w:val="28"/>
        </w:rPr>
        <w:t>
      суармалы егістік – 12 гектар;</w:t>
      </w:r>
    </w:p>
    <w:p>
      <w:pPr>
        <w:spacing w:after="0"/>
        <w:ind w:left="0"/>
        <w:jc w:val="both"/>
      </w:pPr>
      <w:r>
        <w:rPr>
          <w:rFonts w:ascii="Times New Roman"/>
          <w:b w:val="false"/>
          <w:i w:val="false"/>
          <w:color w:val="000000"/>
          <w:sz w:val="28"/>
        </w:rPr>
        <w:t>
      көпжылдық екпелер - 41 гектар;</w:t>
      </w:r>
    </w:p>
    <w:p>
      <w:pPr>
        <w:spacing w:after="0"/>
        <w:ind w:left="0"/>
        <w:jc w:val="both"/>
      </w:pPr>
      <w:r>
        <w:rPr>
          <w:rFonts w:ascii="Times New Roman"/>
          <w:b w:val="false"/>
          <w:i w:val="false"/>
          <w:color w:val="000000"/>
          <w:sz w:val="28"/>
        </w:rPr>
        <w:t>
      жайылымдық жер - 22673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қыркүйек-қазан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w:t>
            </w:r>
          </w:p>
        </w:tc>
      </w:tr>
    </w:tbl>
    <w:bookmarkStart w:name="z19" w:id="17"/>
    <w:p>
      <w:pPr>
        <w:spacing w:after="0"/>
        <w:ind w:left="0"/>
        <w:jc w:val="both"/>
      </w:pPr>
      <w:r>
        <w:rPr>
          <w:rFonts w:ascii="Times New Roman"/>
          <w:b w:val="false"/>
          <w:i w:val="false"/>
          <w:color w:val="000000"/>
          <w:sz w:val="28"/>
        </w:rPr>
        <w:t>
      12. Созақ ауылдық округі</w:t>
      </w:r>
    </w:p>
    <w:bookmarkEnd w:id="17"/>
    <w:p>
      <w:pPr>
        <w:spacing w:after="0"/>
        <w:ind w:left="0"/>
        <w:jc w:val="both"/>
      </w:pPr>
      <w:r>
        <w:rPr>
          <w:rFonts w:ascii="Times New Roman"/>
          <w:b w:val="false"/>
          <w:i w:val="false"/>
          <w:color w:val="000000"/>
          <w:sz w:val="28"/>
        </w:rPr>
        <w:t>
      Орталығы - Созақ ауылы</w:t>
      </w:r>
    </w:p>
    <w:p>
      <w:pPr>
        <w:spacing w:after="0"/>
        <w:ind w:left="0"/>
        <w:jc w:val="both"/>
      </w:pPr>
      <w:r>
        <w:rPr>
          <w:rFonts w:ascii="Times New Roman"/>
          <w:b w:val="false"/>
          <w:i w:val="false"/>
          <w:color w:val="000000"/>
          <w:sz w:val="28"/>
        </w:rPr>
        <w:t>
      Елді мекендері - Созақ, Көктөбе, Ыбырай, Қақпансор.</w:t>
      </w:r>
    </w:p>
    <w:p>
      <w:pPr>
        <w:spacing w:after="0"/>
        <w:ind w:left="0"/>
        <w:jc w:val="both"/>
      </w:pPr>
      <w:r>
        <w:rPr>
          <w:rFonts w:ascii="Times New Roman"/>
          <w:b w:val="false"/>
          <w:i w:val="false"/>
          <w:color w:val="000000"/>
          <w:sz w:val="28"/>
        </w:rPr>
        <w:t>
      Халық саны – 10442 адам.</w:t>
      </w:r>
    </w:p>
    <w:p>
      <w:pPr>
        <w:spacing w:after="0"/>
        <w:ind w:left="0"/>
        <w:jc w:val="both"/>
      </w:pPr>
      <w:r>
        <w:rPr>
          <w:rFonts w:ascii="Times New Roman"/>
          <w:b w:val="false"/>
          <w:i w:val="false"/>
          <w:color w:val="000000"/>
          <w:sz w:val="28"/>
        </w:rPr>
        <w:t>
      Округтің жалпы жер көлемі - 403769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 - 399556 гектар; </w:t>
      </w:r>
    </w:p>
    <w:p>
      <w:pPr>
        <w:spacing w:after="0"/>
        <w:ind w:left="0"/>
        <w:jc w:val="both"/>
      </w:pPr>
      <w:r>
        <w:rPr>
          <w:rFonts w:ascii="Times New Roman"/>
          <w:b w:val="false"/>
          <w:i w:val="false"/>
          <w:color w:val="000000"/>
          <w:sz w:val="28"/>
        </w:rPr>
        <w:t>
      жалпы егістік - 1918 гектар;</w:t>
      </w:r>
    </w:p>
    <w:p>
      <w:pPr>
        <w:spacing w:after="0"/>
        <w:ind w:left="0"/>
        <w:jc w:val="both"/>
      </w:pPr>
      <w:r>
        <w:rPr>
          <w:rFonts w:ascii="Times New Roman"/>
          <w:b w:val="false"/>
          <w:i w:val="false"/>
          <w:color w:val="000000"/>
          <w:sz w:val="28"/>
        </w:rPr>
        <w:t>
      көпжылдық екпелер-77 гектар;</w:t>
      </w:r>
    </w:p>
    <w:p>
      <w:pPr>
        <w:spacing w:after="0"/>
        <w:ind w:left="0"/>
        <w:jc w:val="both"/>
      </w:pPr>
      <w:r>
        <w:rPr>
          <w:rFonts w:ascii="Times New Roman"/>
          <w:b w:val="false"/>
          <w:i w:val="false"/>
          <w:color w:val="000000"/>
          <w:sz w:val="28"/>
        </w:rPr>
        <w:t>
      шабындық жер - 2776 гектар;</w:t>
      </w:r>
    </w:p>
    <w:p>
      <w:pPr>
        <w:spacing w:after="0"/>
        <w:ind w:left="0"/>
        <w:jc w:val="both"/>
      </w:pPr>
      <w:r>
        <w:rPr>
          <w:rFonts w:ascii="Times New Roman"/>
          <w:b w:val="false"/>
          <w:i w:val="false"/>
          <w:color w:val="000000"/>
          <w:sz w:val="28"/>
        </w:rPr>
        <w:t xml:space="preserve">
      жайылымдық жер - 394785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Қақпансор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+304929</w:t>
            </w:r>
          </w:p>
        </w:tc>
      </w:tr>
    </w:tbl>
    <w:p>
      <w:pPr>
        <w:spacing w:after="0"/>
        <w:ind w:left="0"/>
        <w:jc w:val="both"/>
      </w:pPr>
      <w:r>
        <w:rPr>
          <w:rFonts w:ascii="Times New Roman"/>
          <w:b w:val="false"/>
          <w:i w:val="false"/>
          <w:color w:val="000000"/>
          <w:sz w:val="28"/>
        </w:rPr>
        <w:t>
      Созақ ауданының Созақ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832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- 403769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 - 399556 гектар; </w:t>
      </w:r>
    </w:p>
    <w:p>
      <w:pPr>
        <w:spacing w:after="0"/>
        <w:ind w:left="0"/>
        <w:jc w:val="both"/>
      </w:pPr>
      <w:r>
        <w:rPr>
          <w:rFonts w:ascii="Times New Roman"/>
          <w:b w:val="false"/>
          <w:i w:val="false"/>
          <w:color w:val="000000"/>
          <w:sz w:val="28"/>
        </w:rPr>
        <w:t>
      жалпы егістік - 1918 гектар;</w:t>
      </w:r>
    </w:p>
    <w:p>
      <w:pPr>
        <w:spacing w:after="0"/>
        <w:ind w:left="0"/>
        <w:jc w:val="both"/>
      </w:pPr>
      <w:r>
        <w:rPr>
          <w:rFonts w:ascii="Times New Roman"/>
          <w:b w:val="false"/>
          <w:i w:val="false"/>
          <w:color w:val="000000"/>
          <w:sz w:val="28"/>
        </w:rPr>
        <w:t>
      көпжылдық екпелер-77 гектар;</w:t>
      </w:r>
    </w:p>
    <w:p>
      <w:pPr>
        <w:spacing w:after="0"/>
        <w:ind w:left="0"/>
        <w:jc w:val="both"/>
      </w:pPr>
      <w:r>
        <w:rPr>
          <w:rFonts w:ascii="Times New Roman"/>
          <w:b w:val="false"/>
          <w:i w:val="false"/>
          <w:color w:val="000000"/>
          <w:sz w:val="28"/>
        </w:rPr>
        <w:t>
      шабындық жер - 2776 гектар;</w:t>
      </w:r>
    </w:p>
    <w:p>
      <w:pPr>
        <w:spacing w:after="0"/>
        <w:ind w:left="0"/>
        <w:jc w:val="both"/>
      </w:pPr>
      <w:r>
        <w:rPr>
          <w:rFonts w:ascii="Times New Roman"/>
          <w:b w:val="false"/>
          <w:i w:val="false"/>
          <w:color w:val="000000"/>
          <w:sz w:val="28"/>
        </w:rPr>
        <w:t xml:space="preserve">
      жайылымдық жер - 394785 гектар. </w:t>
      </w:r>
    </w:p>
    <w:p>
      <w:pPr>
        <w:spacing w:after="0"/>
        <w:ind w:left="0"/>
        <w:jc w:val="both"/>
      </w:pPr>
      <w:r>
        <w:rPr>
          <w:rFonts w:ascii="Times New Roman"/>
          <w:b w:val="false"/>
          <w:i w:val="false"/>
          <w:color w:val="000000"/>
          <w:sz w:val="28"/>
        </w:rPr>
        <w:t>
      Созақ ауданының Созақ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70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Созақ ауданының Созақ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3340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Созақ ауданының Созақ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102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Созақ ауданының Созақ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197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