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077e" w14:textId="c060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әкiмдiгiнiң 2020 жылғы 9 қаңтардағы № 1 қаулысы. Түркістан облысының Әдiлет департаментiнде 2020 жылғы 9 қаңтарда № 5358 болып тiркелдi. Күші жойылды - Түркістан облысы Созақ ауданы әкiмдiгiнiң 2020 жылғы 30 желтоқсандағы № 427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Созақ ауданы әкiмдiгiнiң 30.12.2020 № 427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2014 жылғы 5 шілдедегі Қылмыстық-атқару кодексінің 18-бабының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 сәйкес, Созақ ауданының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Бас бостандығынан айыру орындарынан босатылған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Ата-анасынан кәмелеттік жасқа толғанға дейін айырылған немесе ата 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Созақ ауданы әкімдігінің 2019 жылғы 26 сәуірдегі № 108 "Пробация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туралы" (Нормативтік құқықтық актілерді мемлекеттік тіркеу тізілімінде № 5010 тіркелген, 2019 жылғы 22 мамырда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"Созақ ауданы әкімінің аппараты" мемлекеттік мекемесі Қазақстан Республикасының заңнамасында белгіленген тәртіпте: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Созақ ауданы әкімдігінің интернет-ресурсына орналастыруын қамтамасыз етсін.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Б.Айдарбековке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жұмыс орындарына квота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Созақ ауданы әкiмдiгiнiң 25.08.2020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4934"/>
        <w:gridCol w:w="1777"/>
        <w:gridCol w:w="2337"/>
        <w:gridCol w:w="2216"/>
      </w:tblGrid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санынан)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 үшін жұмыс орындары- ның саны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"Сауда-көлік компаниясы" жауапкершілігі шектеулі серіктестігінің "Орталықтандырылған автотасымалдау базасы" филиалы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"Казатомпром -SAURAN" жауапкершілігі шектеулі серіктестігі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тау-химиялық компаниясы" бірлескен кәсіпорны" жауапкершілігі шектеулі серіктестігі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"Қазақстандық-француздық "Катко" бірлескен кәсіпорны" жауапкершілігі шектеулі серіктестігі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"ИНКАЙ бірлескен кәсіпорны" жауапкершілігі шектеулі серіктестігі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"ҚАРАТАУ" жауапкершілігі шектеулі серіктестігі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"АППАҚ" жауапкершілігі шектеулі серіктестігі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"ОРТАЛЫҚ" Өндіруші кәсіпорыны" жауапкершілігі шектеулі серіктестігі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"Русбурмаш-Казақстан" бірлескен кәсіпорны" жауапкершілігі шектеулі серіктестігі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"Волковгеология" Акционерлік қоғамының филиалы "№ 5 Геологиялық барлау экспедициясы"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"Волковгеология" акционерлік қоғамы "Оңтүстік ВГ" филиалының № 7 Экспедициясы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"Уранқуат" жауапкершілігі шектеулі серіктестігі Таукент филиалы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орындарына квота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Түркістан облысы Созақ ауданы әкiмдiгiнiң 25.08.2020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3822"/>
        <w:gridCol w:w="2097"/>
        <w:gridCol w:w="2758"/>
        <w:gridCol w:w="2835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санынан)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бостандығы- нан айыру орындарынан босатылған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тау-химиялық компаниясы" бірлескен кәсіпорны" жауапкершілігі шектеулі серіктестігі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"Қазақстандық-француздық "Катко" бірлескен кәсіпорны" жауапкершілігі шектеулі серіктестігі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"ИНКАЙ" бірлескен кәсіпорны" жауапкершілігі шектеулі серіктестігі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"Русбурмаш-Казақстан" бірлескен кәсіпорны" жауапкершілігі шектеулі серіктестігі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"Сауда-көлік компаниясы" жауапкершілігі шектеулі серіктестігінің "Орталықтандырылған автотасымалдау базасы" филиалы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Түркістан облысы Созақ ауданы әкiмдiгiнiң 25.08.2020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3182"/>
        <w:gridCol w:w="1615"/>
        <w:gridCol w:w="2124"/>
        <w:gridCol w:w="4772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лердің тізімдік саны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санынан)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қалған, білім беру ұйымдарының түлектері болып табылатын, жастар қатарындағы азаматтар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"Сауда-көлік компаниясы" жауапкершілігі шектеулі серіктестігінің "Орталықтандырылған автотасымалдау базасы" филиалы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қоғамдық денсаулық басқармасының шаруашылық жүргізу құқығындағы "Созақ аудандық орталық ауруханасы" мемлекеттік коммуналдық кәсіпорны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