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08c30" w14:textId="b908c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 жылға Сарыағаш ауданында салық салу объектісінің елдi мекенде орналасуын ескеретін аймаққа бөлу коэффициентiн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Сарыағаш ауданы әкiмдiгiнiң 2020 жылғы 27 қарашадағы № 310 қаулысы. Түркістан облысының Әдiлет департаментiнде 2020 жылғы 27 қарашада № 5914 болып тiркелдi.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қаулы 01.01.2021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басқада міндетті төлемдер туралы (Салық Кодексі)" 2017 жылғы 25 желтоқсандағы Қазақстан Республикасы Кодексінің 529-бабының </w:t>
      </w:r>
      <w:r>
        <w:rPr>
          <w:rFonts w:ascii="Times New Roman"/>
          <w:b w:val="false"/>
          <w:i w:val="false"/>
          <w:color w:val="000000"/>
          <w:sz w:val="28"/>
        </w:rPr>
        <w:t>6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Ақпарат және коммуникациялар министрінің 2018 жылғы 12 қарашадағы № 475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Аймаққа бөлу коэффициентін есептеу </w:t>
      </w:r>
      <w:r>
        <w:rPr>
          <w:rFonts w:ascii="Times New Roman"/>
          <w:b w:val="false"/>
          <w:i w:val="false"/>
          <w:color w:val="000000"/>
          <w:sz w:val="28"/>
        </w:rPr>
        <w:t>әдістемесіне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№ 17847 тіркелген) Сарыағаш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 жылға Сарыағаш ауданында салық салу объектісінің елдi мекенде орналасуын ескеретін аймаққа бөлу коэффициенті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"Сарыағаш ауданы әкімінің аппараты" мемлекеттік мекемесі Қазақстан Республикасының заңнамасында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"Қазақстан Республикасы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қаулының Сарыағаш ауданы әкімдігінің интернет-ресурсында орналастырылуын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Б.Полатовқа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2021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Сарыағаш ауданы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әкімінің орынбасары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Таскулов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"Сарыағаш ауданы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кірістер басқармасы"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 А.Айдосов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 2020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"27" қарашадағы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Сарыағаш ауданында салык салу обьектісінің елді мекенде орналасуын ескеретін аймаққа бөлу коэффиценті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ауылдық округінің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аталуы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Аймаққа бөлу коэффициенті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Сарыағаш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Сарыағаш қаласы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Әлімтау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Әлімтау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Жайдаққұдық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Тасқұдық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Дарбаза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50-разъезд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51-разъезд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Дарбаза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Ердәуіт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Құрықсай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Тасқұдык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Дербісек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Дербісек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Төңкеріс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Диханбаба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Жаңакұрылыс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Жаңатұрмыс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Зортөбе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Сарқырама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49-разъезд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Қарақалпақ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Нұрауыл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Шәйхана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Шеңгелді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Шымырбай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Кабланбек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Ақниет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Жонарық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Кабланбек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Қанағат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Тасқұлақ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Чичерино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Құркелес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Ақниет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үй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Бесқұдық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Енкес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Құлтума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Құркелес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Нұрлыжол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Жаскешу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Тегісшіл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Таскескен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Тегісшіл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