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87e74" w14:textId="5787e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Сарыағаш аудандық мәслихатының 2019 жылғы 20 желтоқсандағы № 46-417-VI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Сарыағаш аудандық мәслихатының 2020 жылғы 16 сәуірдегі № 50-443-VI шешiмi. Түркістан облысының Әдiлет департаментiнде 2020 жылғы 22 сәуірде № 5574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Сарыағаш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Сарыағаш аудандық мәслихатының 2019 жылғы 20 желтоқсандағы № 46-417-VI "2020-2022 жылдарға арналған аудандық бюджет туралы" (Нормативтік құқықтық актілерді мемлекеттік тіркеу тізілімінде № 5347 тіркелген, 2020 жылғы 10 қаңтарда Қазахстан Республикасының нормативтік құқықтық актілерін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Сарыағаш ауданының 2020-2022 жылдарға арналған аудандық бюджеті 1, 2 және 3 – қосымшаларға сәйкес, оның ішінде 2020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42 270 300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3 687 847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54 319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75 106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38 453 028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42 395 617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228 472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278 355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49 883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- 353 789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353 789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278 355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49 883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125 317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"Сарыағаш аудандық мәслихат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шешімнің "Қазақстан Республикасы Әділет министрлігі Түркістан облысының Әділет департаменті" Республикалық мемлекеттік мекемесінде мемлекеттік тіркелуін;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оның ресми жарияланғаннан кейін Сарыағаш аудандық мәслихат аппаратының интернет-ресурсына орналастыруын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Умирзаков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Сарыағаш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сәуірдегі № 50-443-VI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желтоқсандағы № 46-417-VI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401"/>
        <w:gridCol w:w="816"/>
        <w:gridCol w:w="8"/>
        <w:gridCol w:w="1106"/>
        <w:gridCol w:w="1093"/>
        <w:gridCol w:w="21"/>
        <w:gridCol w:w="5158"/>
        <w:gridCol w:w="287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 сыныбы</w:t>
            </w:r>
          </w:p>
        </w:tc>
        <w:tc>
          <w:tcPr>
            <w:tcW w:w="2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 Кірістер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42 270 300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3 687 847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 салық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 салынатын салықтар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 және қызметтерге салынатын ішкі салықтар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 маңызы бар әрекеттерді жасағаны және (немесе) оған уәкілеттігі бар мемлекеттік органдар немесе лауазымды адамдар құжаттар бергені үшін алынатын міндетті төлемдер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меншіктен түсетін кірістер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 емес түсiмдер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 емес түсiмдер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 материалдық емес активтердi сату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 түсімдері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38 453 028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органдарынан түсетiн трансферттер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38 453 028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38 453 028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42 395 617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299 974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164 630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135 353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129 767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115 122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74 698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75 954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59 054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59 054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28 218 065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6 866 328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6 866 328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65 609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6 800 719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20 756 351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19 043 426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18 903 709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139 717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1 712 925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1 712 925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595 386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595 386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139 780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363 351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4 117 532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2 831 819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2 815 616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2 815 616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1 187 102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1 187 102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450 737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200 612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103 801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294 237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83 953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98 611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98 611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48 558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1 711 225 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281 113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124 460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124 460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126 901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49 399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1 430 112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1 430 112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568 945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842 203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1 144 448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336 879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320 116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320 116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449 789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449 789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434 789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234 213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184 313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163 021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123 567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99 565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58 453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1 753 334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682 923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682 923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682 923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1 070 411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1 070 411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1 070 411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100 065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алқаптарын бiр түрден екiншiсiне ауыстыру жөнiндегi жұмыстар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66 566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66 566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66 566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747 799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723 691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723 691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221 121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487 527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868 426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868 426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205 430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205 430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339 233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339 233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3 288 808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3 288 808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3 288 808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3 046 003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134 732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99 052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228 472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278 355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278 355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 саласындағы басқа да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278 355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278 355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кредиттерді өтеу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кредиттерді өтеу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-353 789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353 789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278 355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278 355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278 355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125 317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125 317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сәуірдегі № 50-443-VI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желтоқсандағы № 46-417-VI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аудандық бюджет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2"/>
        <w:gridCol w:w="848"/>
        <w:gridCol w:w="2"/>
        <w:gridCol w:w="1151"/>
        <w:gridCol w:w="564"/>
        <w:gridCol w:w="587"/>
        <w:gridCol w:w="5327"/>
        <w:gridCol w:w="2972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 Кірістер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32 784 029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 салық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 салынатын салықтар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 және қызметтерге салынатын ішкі салықтар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 маңызы бар әрекеттерді жасағаны және (немесе) оған уәкілеттігі бар мемлекеттік органдар немесе лауазымды адамдар құжаттар бергені үшін алынатын міндетті төлемдер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меншіктен түсетін кірістер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 емес түсiмдер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 емес түсiмдер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 материалдық емес активтердi сату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 түсімдері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28 564 891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органдарынан түсетiн трансферттер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28 564 891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28 564 891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32 784 029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856 731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226 086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26 811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25 611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199 275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153 689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45 586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521 234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521 234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521 234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102 121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36 429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36 039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35 692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35 692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64 954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48 054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48 054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33 071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14 983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18 690 915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106 147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106 147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60 346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45 801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17 928 991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14 888 122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14 769 887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118 235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3 040 869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3 040 869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655 777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655 777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29 057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189 780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398 351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1 357 013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231 203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16 203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16 203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1 036 271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1 036 271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468 000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15 639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162 975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17 023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91 427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196 499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63 608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89 539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89 539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49 539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459 298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422 298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422 298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392 298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1 091 038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302 029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282 029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282 029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458 136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458 136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443 136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207 444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157 544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136 032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21 512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123 429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99 189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40 212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58 977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16 885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7 355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1 628 211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1 628 211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1 628 211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1 628 211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121 954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7 241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7 241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7 241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25 547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25 547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19 047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89 166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89 166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89 166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71 270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71 270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27 794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27 794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43 476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17 757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25 719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385 550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360 417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360 417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30 043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310 374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25 133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25 133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16 419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8 714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238 719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238 719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182 719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182 719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7 818 312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7 818 312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7 818 312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7 818 312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-49 883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кредиттерді өтеу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кредиттерді өтеу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-49 883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