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966202" w14:textId="39662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Отырар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Отырар аудандық мәслихатының 2020 жылғы 10 маусымдағы № 55/259-VI шешiмi. Түркістан облысының Әдiлет департаментiнде 2020 жылғы 12 маусымда № 5654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Отырар ауданының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Отырар ауданының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"Отырар ауданының мәслихат аппараты" мемлекеттік мекемесі Қазақстан Республикасының заңнамасында белгіленген тәртіпте:</w:t>
      </w:r>
    </w:p>
    <w:bookmarkEnd w:id="2"/>
    <w:p>
      <w:pPr>
        <w:spacing w:after="0"/>
        <w:ind w:left="0"/>
        <w:jc w:val="both"/>
      </w:pPr>
      <w:r>
        <w:rPr>
          <w:rFonts w:ascii="Times New Roman"/>
          <w:b w:val="false"/>
          <w:i w:val="false"/>
          <w:color w:val="000000"/>
          <w:sz w:val="28"/>
        </w:rPr>
        <w:t>
      1) осы шешімді "Қазақстан Республикасының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жарияланғаннан кейін Отырар ауданының мәслихатының интернет-ресурсына орналастыруды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Отырар аудандық мәслихаты</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Нуров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Отырар аудандық</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Манапов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Отырар ауданының</w:t>
            </w:r>
            <w:r>
              <w:br/>
            </w:r>
            <w:r>
              <w:rPr>
                <w:rFonts w:ascii="Times New Roman"/>
                <w:b w:val="false"/>
                <w:i w:val="false"/>
                <w:color w:val="000000"/>
                <w:sz w:val="20"/>
              </w:rPr>
              <w:t>мәслихатының 10 маусымдағы</w:t>
            </w:r>
            <w:r>
              <w:br/>
            </w:r>
            <w:r>
              <w:rPr>
                <w:rFonts w:ascii="Times New Roman"/>
                <w:b w:val="false"/>
                <w:i w:val="false"/>
                <w:color w:val="000000"/>
                <w:sz w:val="20"/>
              </w:rPr>
              <w:t>2020 жылғы № 55/259-VI</w:t>
            </w:r>
            <w:r>
              <w:br/>
            </w:r>
            <w:r>
              <w:rPr>
                <w:rFonts w:ascii="Times New Roman"/>
                <w:b w:val="false"/>
                <w:i w:val="false"/>
                <w:color w:val="000000"/>
                <w:sz w:val="20"/>
              </w:rPr>
              <w:t>шешіміне қосымша</w:t>
            </w:r>
          </w:p>
        </w:tc>
      </w:tr>
    </w:tbl>
    <w:bookmarkStart w:name="z6" w:id="4"/>
    <w:p>
      <w:pPr>
        <w:spacing w:after="0"/>
        <w:ind w:left="0"/>
        <w:jc w:val="left"/>
      </w:pPr>
      <w:r>
        <w:rPr>
          <w:rFonts w:ascii="Times New Roman"/>
          <w:b/>
          <w:i w:val="false"/>
          <w:color w:val="000000"/>
        </w:rPr>
        <w:t xml:space="preserve"> Отырар ауданының жайылымдарды басқару және оларды пайдалану жөніндегі 2020-2021 жылдарға арналған жоспары</w:t>
      </w:r>
    </w:p>
    <w:bookmarkEnd w:id="4"/>
    <w:p>
      <w:pPr>
        <w:spacing w:after="0"/>
        <w:ind w:left="0"/>
        <w:jc w:val="both"/>
      </w:pPr>
      <w:r>
        <w:rPr>
          <w:rFonts w:ascii="Times New Roman"/>
          <w:b w:val="false"/>
          <w:i w:val="false"/>
          <w:color w:val="000000"/>
          <w:sz w:val="28"/>
        </w:rPr>
        <w:t xml:space="preserve">
      Осы Отырар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Отырар ауданының барлық жер көлемі 1 675 743 гектарды құрайды. Барлық ауыл шаруашылығы алқаптарының жиынтығы 640 260 гектар, оның ішінде егістік жерлер 45 986 гектар, суармалы егістік 45 986 гектар, көп жылдық өсімдіктер 433 гектар, шабындық жерлер 1296 гектар, жайылымдар 592 544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640 260 гектар;</w:t>
      </w:r>
    </w:p>
    <w:p>
      <w:pPr>
        <w:spacing w:after="0"/>
        <w:ind w:left="0"/>
        <w:jc w:val="both"/>
      </w:pPr>
      <w:r>
        <w:rPr>
          <w:rFonts w:ascii="Times New Roman"/>
          <w:b w:val="false"/>
          <w:i w:val="false"/>
          <w:color w:val="000000"/>
          <w:sz w:val="28"/>
        </w:rPr>
        <w:t>
      елді мекендердің жерлері 28572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7450 гектар;</w:t>
      </w:r>
    </w:p>
    <w:p>
      <w:pPr>
        <w:spacing w:after="0"/>
        <w:ind w:left="0"/>
        <w:jc w:val="both"/>
      </w:pPr>
      <w:r>
        <w:rPr>
          <w:rFonts w:ascii="Times New Roman"/>
          <w:b w:val="false"/>
          <w:i w:val="false"/>
          <w:color w:val="000000"/>
          <w:sz w:val="28"/>
        </w:rPr>
        <w:t>
      ерекше қорғаудағы табиғи аумақтардың жерлері 34 149 гектар;</w:t>
      </w:r>
    </w:p>
    <w:p>
      <w:pPr>
        <w:spacing w:after="0"/>
        <w:ind w:left="0"/>
        <w:jc w:val="both"/>
      </w:pPr>
      <w:r>
        <w:rPr>
          <w:rFonts w:ascii="Times New Roman"/>
          <w:b w:val="false"/>
          <w:i w:val="false"/>
          <w:color w:val="000000"/>
          <w:sz w:val="28"/>
        </w:rPr>
        <w:t>
      орман қорының жерлері 827 473 гектар;</w:t>
      </w:r>
    </w:p>
    <w:p>
      <w:pPr>
        <w:spacing w:after="0"/>
        <w:ind w:left="0"/>
        <w:jc w:val="both"/>
      </w:pPr>
      <w:r>
        <w:rPr>
          <w:rFonts w:ascii="Times New Roman"/>
          <w:b w:val="false"/>
          <w:i w:val="false"/>
          <w:color w:val="000000"/>
          <w:sz w:val="28"/>
        </w:rPr>
        <w:t>
      су қорының жерлері 10013 гектар;</w:t>
      </w:r>
    </w:p>
    <w:p>
      <w:pPr>
        <w:spacing w:after="0"/>
        <w:ind w:left="0"/>
        <w:jc w:val="both"/>
      </w:pPr>
      <w:r>
        <w:rPr>
          <w:rFonts w:ascii="Times New Roman"/>
          <w:b w:val="false"/>
          <w:i w:val="false"/>
          <w:color w:val="000000"/>
          <w:sz w:val="28"/>
        </w:rPr>
        <w:t>
      арнайы жер қоры 124 537 гектар.</w:t>
      </w:r>
    </w:p>
    <w:p>
      <w:pPr>
        <w:spacing w:after="0"/>
        <w:ind w:left="0"/>
        <w:jc w:val="both"/>
      </w:pPr>
      <w:r>
        <w:rPr>
          <w:rFonts w:ascii="Times New Roman"/>
          <w:b w:val="false"/>
          <w:i w:val="false"/>
          <w:color w:val="000000"/>
          <w:sz w:val="28"/>
        </w:rPr>
        <w:t>
      Әкімшілік-аумақтық бөлініс бойынша Отырар ауданда 13 ауылдық округтер, 38 ауылдық елді - 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640 260 гектар. Оның ішінде егістік жерлер 45 986 гектар, оның ішінде суармалы егістік 45 986 гектар, көп жылдық ағашты өсімдіктер 433 гектар, шабындық жерлер 1296 гектар, жайылымдық 592 544 гектар.</w:t>
      </w:r>
    </w:p>
    <w:p>
      <w:pPr>
        <w:spacing w:after="0"/>
        <w:ind w:left="0"/>
        <w:jc w:val="both"/>
      </w:pPr>
      <w:r>
        <w:rPr>
          <w:rFonts w:ascii="Times New Roman"/>
          <w:b w:val="false"/>
          <w:i w:val="false"/>
          <w:color w:val="000000"/>
          <w:sz w:val="28"/>
        </w:rPr>
        <w:t>
      Отырар ауданы бойынша ірі қара-53 128, қой-ешкі-356 715, жылқы-17 597, түйе-7581 басқа жетті.</w:t>
      </w:r>
    </w:p>
    <w:p>
      <w:pPr>
        <w:spacing w:after="0"/>
        <w:ind w:left="0"/>
        <w:jc w:val="both"/>
      </w:pPr>
      <w:r>
        <w:rPr>
          <w:rFonts w:ascii="Times New Roman"/>
          <w:b w:val="false"/>
          <w:i w:val="false"/>
          <w:color w:val="000000"/>
          <w:sz w:val="28"/>
        </w:rPr>
        <w:t>
      Отырар ауданының ауыл шаруашылығы жануарлары мал басының саны мен табиғи жайылымдарды қажет ететін мал басының ауыл және поселка кесіндісі бойынша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Төрт 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-183223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-76957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713430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1387799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-713802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мал дәрігерлік пунктері-11, мал тоғыту орындары-26, Жасанды қашырым пунктері-23, биотермиялық шұңқырлар саны-22 туралы мәлімет.</w:t>
      </w:r>
    </w:p>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p>
          <w:p>
            <w:pPr>
              <w:spacing w:after="20"/>
              <w:ind w:left="20"/>
              <w:jc w:val="both"/>
            </w:pPr>
            <w:r>
              <w:rPr>
                <w:rFonts w:ascii="Times New Roman"/>
                <w:b w:val="false"/>
                <w:i w:val="false"/>
                <w:color w:val="000000"/>
                <w:sz w:val="20"/>
              </w:rPr>
              <w:t>
маусымдық</w:t>
            </w:r>
          </w:p>
          <w:p>
            <w:pPr>
              <w:spacing w:after="20"/>
              <w:ind w:left="20"/>
              <w:jc w:val="both"/>
            </w:pPr>
            <w:r>
              <w:rPr>
                <w:rFonts w:ascii="Times New Roman"/>
                <w:b w:val="false"/>
                <w:i w:val="false"/>
                <w:color w:val="000000"/>
                <w:sz w:val="20"/>
              </w:rPr>
              <w:t>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p>
          <w:p>
            <w:pPr>
              <w:spacing w:after="20"/>
              <w:ind w:left="20"/>
              <w:jc w:val="both"/>
            </w:pPr>
            <w:r>
              <w:rPr>
                <w:rFonts w:ascii="Times New Roman"/>
                <w:b w:val="false"/>
                <w:i w:val="false"/>
                <w:color w:val="000000"/>
                <w:sz w:val="20"/>
              </w:rPr>
              <w:t>(100 килограм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13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 w:id="5"/>
    <w:p>
      <w:pPr>
        <w:spacing w:after="0"/>
        <w:ind w:left="0"/>
        <w:jc w:val="both"/>
      </w:pPr>
      <w:r>
        <w:rPr>
          <w:rFonts w:ascii="Times New Roman"/>
          <w:b w:val="false"/>
          <w:i w:val="false"/>
          <w:color w:val="000000"/>
          <w:sz w:val="28"/>
        </w:rPr>
        <w:t>
      1. Аққұм ауыл округі</w:t>
      </w:r>
    </w:p>
    <w:bookmarkEnd w:id="5"/>
    <w:p>
      <w:pPr>
        <w:spacing w:after="0"/>
        <w:ind w:left="0"/>
        <w:jc w:val="both"/>
      </w:pPr>
      <w:r>
        <w:rPr>
          <w:rFonts w:ascii="Times New Roman"/>
          <w:b w:val="false"/>
          <w:i w:val="false"/>
          <w:color w:val="000000"/>
          <w:sz w:val="28"/>
        </w:rPr>
        <w:t xml:space="preserve">
      Орталығы–Аққұм ауылы. </w:t>
      </w:r>
    </w:p>
    <w:p>
      <w:pPr>
        <w:spacing w:after="0"/>
        <w:ind w:left="0"/>
        <w:jc w:val="both"/>
      </w:pPr>
      <w:r>
        <w:rPr>
          <w:rFonts w:ascii="Times New Roman"/>
          <w:b w:val="false"/>
          <w:i w:val="false"/>
          <w:color w:val="000000"/>
          <w:sz w:val="28"/>
        </w:rPr>
        <w:t>
      Елді мекендері-Аққұм.</w:t>
      </w:r>
    </w:p>
    <w:p>
      <w:pPr>
        <w:spacing w:after="0"/>
        <w:ind w:left="0"/>
        <w:jc w:val="both"/>
      </w:pPr>
      <w:r>
        <w:rPr>
          <w:rFonts w:ascii="Times New Roman"/>
          <w:b w:val="false"/>
          <w:i w:val="false"/>
          <w:color w:val="000000"/>
          <w:sz w:val="28"/>
        </w:rPr>
        <w:t>
      Халық саны - 1922 адам.</w:t>
      </w:r>
    </w:p>
    <w:p>
      <w:pPr>
        <w:spacing w:after="0"/>
        <w:ind w:left="0"/>
        <w:jc w:val="both"/>
      </w:pPr>
      <w:r>
        <w:rPr>
          <w:rFonts w:ascii="Times New Roman"/>
          <w:b w:val="false"/>
          <w:i w:val="false"/>
          <w:color w:val="000000"/>
          <w:sz w:val="28"/>
        </w:rPr>
        <w:t>
      Округтің барлық жер көлемі-311382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жер-38868,1 гектар;</w:t>
      </w:r>
    </w:p>
    <w:p>
      <w:pPr>
        <w:spacing w:after="0"/>
        <w:ind w:left="0"/>
        <w:jc w:val="both"/>
      </w:pPr>
      <w:r>
        <w:rPr>
          <w:rFonts w:ascii="Times New Roman"/>
          <w:b w:val="false"/>
          <w:i w:val="false"/>
          <w:color w:val="000000"/>
          <w:sz w:val="28"/>
        </w:rPr>
        <w:t>
      жалпы егістік-7463,3 гектар.</w:t>
      </w:r>
    </w:p>
    <w:p>
      <w:pPr>
        <w:spacing w:after="0"/>
        <w:ind w:left="0"/>
        <w:jc w:val="both"/>
      </w:pPr>
      <w:r>
        <w:rPr>
          <w:rFonts w:ascii="Times New Roman"/>
          <w:b w:val="false"/>
          <w:i w:val="false"/>
          <w:color w:val="000000"/>
          <w:sz w:val="28"/>
        </w:rPr>
        <w:t>
      суғармалы жер -7463,3 гектар;</w:t>
      </w:r>
    </w:p>
    <w:p>
      <w:pPr>
        <w:spacing w:after="0"/>
        <w:ind w:left="0"/>
        <w:jc w:val="both"/>
      </w:pPr>
      <w:r>
        <w:rPr>
          <w:rFonts w:ascii="Times New Roman"/>
          <w:b w:val="false"/>
          <w:i w:val="false"/>
          <w:color w:val="000000"/>
          <w:sz w:val="28"/>
        </w:rPr>
        <w:t>
      жайылымдық жер -31405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024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13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008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4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4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6"/>
    <w:p>
      <w:pPr>
        <w:spacing w:after="0"/>
        <w:ind w:left="0"/>
        <w:jc w:val="both"/>
      </w:pPr>
      <w:r>
        <w:rPr>
          <w:rFonts w:ascii="Times New Roman"/>
          <w:b w:val="false"/>
          <w:i w:val="false"/>
          <w:color w:val="000000"/>
          <w:sz w:val="28"/>
        </w:rPr>
        <w:t>
      2. Ақтөбе ауыл округі</w:t>
      </w:r>
    </w:p>
    <w:bookmarkEnd w:id="6"/>
    <w:p>
      <w:pPr>
        <w:spacing w:after="0"/>
        <w:ind w:left="0"/>
        <w:jc w:val="both"/>
      </w:pPr>
      <w:r>
        <w:rPr>
          <w:rFonts w:ascii="Times New Roman"/>
          <w:b w:val="false"/>
          <w:i w:val="false"/>
          <w:color w:val="000000"/>
          <w:sz w:val="28"/>
        </w:rPr>
        <w:t>
      Орталығы – Ақтөбе ауылы.</w:t>
      </w:r>
    </w:p>
    <w:p>
      <w:pPr>
        <w:spacing w:after="0"/>
        <w:ind w:left="0"/>
        <w:jc w:val="both"/>
      </w:pPr>
      <w:r>
        <w:rPr>
          <w:rFonts w:ascii="Times New Roman"/>
          <w:b w:val="false"/>
          <w:i w:val="false"/>
          <w:color w:val="000000"/>
          <w:sz w:val="28"/>
        </w:rPr>
        <w:t>
      Елді мекендері-Ақтөбе.</w:t>
      </w:r>
    </w:p>
    <w:p>
      <w:pPr>
        <w:spacing w:after="0"/>
        <w:ind w:left="0"/>
        <w:jc w:val="both"/>
      </w:pPr>
      <w:r>
        <w:rPr>
          <w:rFonts w:ascii="Times New Roman"/>
          <w:b w:val="false"/>
          <w:i w:val="false"/>
          <w:color w:val="000000"/>
          <w:sz w:val="28"/>
        </w:rPr>
        <w:t>
      Халық саны-1864 адам.</w:t>
      </w:r>
    </w:p>
    <w:p>
      <w:pPr>
        <w:spacing w:after="0"/>
        <w:ind w:left="0"/>
        <w:jc w:val="both"/>
      </w:pPr>
      <w:r>
        <w:rPr>
          <w:rFonts w:ascii="Times New Roman"/>
          <w:b w:val="false"/>
          <w:i w:val="false"/>
          <w:color w:val="000000"/>
          <w:sz w:val="28"/>
        </w:rPr>
        <w:t>
      Округтің барлық жер көлемі-26867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жер-24006,3 гектар;</w:t>
      </w:r>
    </w:p>
    <w:p>
      <w:pPr>
        <w:spacing w:after="0"/>
        <w:ind w:left="0"/>
        <w:jc w:val="both"/>
      </w:pPr>
      <w:r>
        <w:rPr>
          <w:rFonts w:ascii="Times New Roman"/>
          <w:b w:val="false"/>
          <w:i w:val="false"/>
          <w:color w:val="000000"/>
          <w:sz w:val="28"/>
        </w:rPr>
        <w:t>
      жалпы егістік-4202,3 гектар;</w:t>
      </w:r>
    </w:p>
    <w:p>
      <w:pPr>
        <w:spacing w:after="0"/>
        <w:ind w:left="0"/>
        <w:jc w:val="both"/>
      </w:pPr>
      <w:r>
        <w:rPr>
          <w:rFonts w:ascii="Times New Roman"/>
          <w:b w:val="false"/>
          <w:i w:val="false"/>
          <w:color w:val="000000"/>
          <w:sz w:val="28"/>
        </w:rPr>
        <w:t>
      суғармалы жер-4202,3 гектар;</w:t>
      </w:r>
    </w:p>
    <w:p>
      <w:pPr>
        <w:spacing w:after="0"/>
        <w:ind w:left="0"/>
        <w:jc w:val="both"/>
      </w:pPr>
      <w:r>
        <w:rPr>
          <w:rFonts w:ascii="Times New Roman"/>
          <w:b w:val="false"/>
          <w:i w:val="false"/>
          <w:color w:val="000000"/>
          <w:sz w:val="28"/>
        </w:rPr>
        <w:t>
      көп жылдық екпелер-46 гектар;</w:t>
      </w:r>
    </w:p>
    <w:p>
      <w:pPr>
        <w:spacing w:after="0"/>
        <w:ind w:left="0"/>
        <w:jc w:val="both"/>
      </w:pPr>
      <w:r>
        <w:rPr>
          <w:rFonts w:ascii="Times New Roman"/>
          <w:b w:val="false"/>
          <w:i w:val="false"/>
          <w:color w:val="000000"/>
          <w:sz w:val="28"/>
        </w:rPr>
        <w:t>
      жайылым жер-19757 гектар;</w:t>
      </w:r>
    </w:p>
    <w:p>
      <w:pPr>
        <w:spacing w:after="0"/>
        <w:ind w:left="0"/>
        <w:jc w:val="both"/>
      </w:pPr>
      <w:r>
        <w:rPr>
          <w:rFonts w:ascii="Times New Roman"/>
          <w:b w:val="false"/>
          <w:i w:val="false"/>
          <w:color w:val="000000"/>
          <w:sz w:val="28"/>
        </w:rPr>
        <w:t>
      шабындық жер-1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99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99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26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754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754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008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3. Балтакөл ауыл округі</w:t>
      </w:r>
    </w:p>
    <w:bookmarkEnd w:id="7"/>
    <w:p>
      <w:pPr>
        <w:spacing w:after="0"/>
        <w:ind w:left="0"/>
        <w:jc w:val="both"/>
      </w:pPr>
      <w:r>
        <w:rPr>
          <w:rFonts w:ascii="Times New Roman"/>
          <w:b w:val="false"/>
          <w:i w:val="false"/>
          <w:color w:val="000000"/>
          <w:sz w:val="28"/>
        </w:rPr>
        <w:t>
      Орталығы – Балтакөл ауылы.</w:t>
      </w:r>
    </w:p>
    <w:p>
      <w:pPr>
        <w:spacing w:after="0"/>
        <w:ind w:left="0"/>
        <w:jc w:val="both"/>
      </w:pPr>
      <w:r>
        <w:rPr>
          <w:rFonts w:ascii="Times New Roman"/>
          <w:b w:val="false"/>
          <w:i w:val="false"/>
          <w:color w:val="000000"/>
          <w:sz w:val="28"/>
        </w:rPr>
        <w:t>
      Елді мекендері-Балтакөл, Көлқұдық, Ақкөл.</w:t>
      </w:r>
    </w:p>
    <w:p>
      <w:pPr>
        <w:spacing w:after="0"/>
        <w:ind w:left="0"/>
        <w:jc w:val="both"/>
      </w:pPr>
      <w:r>
        <w:rPr>
          <w:rFonts w:ascii="Times New Roman"/>
          <w:b w:val="false"/>
          <w:i w:val="false"/>
          <w:color w:val="000000"/>
          <w:sz w:val="28"/>
        </w:rPr>
        <w:t>
      Халық саны-4399 адам.</w:t>
      </w:r>
    </w:p>
    <w:p>
      <w:pPr>
        <w:spacing w:after="0"/>
        <w:ind w:left="0"/>
        <w:jc w:val="both"/>
      </w:pPr>
      <w:r>
        <w:rPr>
          <w:rFonts w:ascii="Times New Roman"/>
          <w:b w:val="false"/>
          <w:i w:val="false"/>
          <w:color w:val="000000"/>
          <w:sz w:val="28"/>
        </w:rPr>
        <w:t>
      Округтің барлық жер көлемі-247394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жерлер-36000,5 гектар;</w:t>
      </w:r>
    </w:p>
    <w:p>
      <w:pPr>
        <w:spacing w:after="0"/>
        <w:ind w:left="0"/>
        <w:jc w:val="both"/>
      </w:pPr>
      <w:r>
        <w:rPr>
          <w:rFonts w:ascii="Times New Roman"/>
          <w:b w:val="false"/>
          <w:i w:val="false"/>
          <w:color w:val="000000"/>
          <w:sz w:val="28"/>
        </w:rPr>
        <w:t>
      жалпы егістік-4955 гектар;</w:t>
      </w:r>
    </w:p>
    <w:p>
      <w:pPr>
        <w:spacing w:after="0"/>
        <w:ind w:left="0"/>
        <w:jc w:val="both"/>
      </w:pPr>
      <w:r>
        <w:rPr>
          <w:rFonts w:ascii="Times New Roman"/>
          <w:b w:val="false"/>
          <w:i w:val="false"/>
          <w:color w:val="000000"/>
          <w:sz w:val="28"/>
        </w:rPr>
        <w:t>
      суғармалы жер-4955 гектар;</w:t>
      </w:r>
    </w:p>
    <w:p>
      <w:pPr>
        <w:spacing w:after="0"/>
        <w:ind w:left="0"/>
        <w:jc w:val="both"/>
      </w:pPr>
      <w:r>
        <w:rPr>
          <w:rFonts w:ascii="Times New Roman"/>
          <w:b w:val="false"/>
          <w:i w:val="false"/>
          <w:color w:val="000000"/>
          <w:sz w:val="28"/>
        </w:rPr>
        <w:t>
      шабындық жер-152 гектар;</w:t>
      </w:r>
    </w:p>
    <w:p>
      <w:pPr>
        <w:spacing w:after="0"/>
        <w:ind w:left="0"/>
        <w:jc w:val="both"/>
      </w:pPr>
      <w:r>
        <w:rPr>
          <w:rFonts w:ascii="Times New Roman"/>
          <w:b w:val="false"/>
          <w:i w:val="false"/>
          <w:color w:val="000000"/>
          <w:sz w:val="28"/>
        </w:rPr>
        <w:t>
      жайылымдық жер-30897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67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897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659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659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8"/>
    <w:p>
      <w:pPr>
        <w:spacing w:after="0"/>
        <w:ind w:left="0"/>
        <w:jc w:val="both"/>
      </w:pPr>
      <w:r>
        <w:rPr>
          <w:rFonts w:ascii="Times New Roman"/>
          <w:b w:val="false"/>
          <w:i w:val="false"/>
          <w:color w:val="000000"/>
          <w:sz w:val="28"/>
        </w:rPr>
        <w:t>
      4. Көксарай ауыл округі</w:t>
      </w:r>
    </w:p>
    <w:bookmarkEnd w:id="8"/>
    <w:p>
      <w:pPr>
        <w:spacing w:after="0"/>
        <w:ind w:left="0"/>
        <w:jc w:val="both"/>
      </w:pPr>
      <w:r>
        <w:rPr>
          <w:rFonts w:ascii="Times New Roman"/>
          <w:b w:val="false"/>
          <w:i w:val="false"/>
          <w:color w:val="000000"/>
          <w:sz w:val="28"/>
        </w:rPr>
        <w:t>
      Орталығы-Көксарай ауылы.</w:t>
      </w:r>
    </w:p>
    <w:p>
      <w:pPr>
        <w:spacing w:after="0"/>
        <w:ind w:left="0"/>
        <w:jc w:val="both"/>
      </w:pPr>
      <w:r>
        <w:rPr>
          <w:rFonts w:ascii="Times New Roman"/>
          <w:b w:val="false"/>
          <w:i w:val="false"/>
          <w:color w:val="000000"/>
          <w:sz w:val="28"/>
        </w:rPr>
        <w:t>
      Елдімекендер-Көксарай, Жанкел, Шеңгелді, Ызакөл.</w:t>
      </w:r>
    </w:p>
    <w:p>
      <w:pPr>
        <w:spacing w:after="0"/>
        <w:ind w:left="0"/>
        <w:jc w:val="both"/>
      </w:pPr>
      <w:r>
        <w:rPr>
          <w:rFonts w:ascii="Times New Roman"/>
          <w:b w:val="false"/>
          <w:i w:val="false"/>
          <w:color w:val="000000"/>
          <w:sz w:val="28"/>
        </w:rPr>
        <w:t>
      Халық саны-5545 адам.</w:t>
      </w:r>
    </w:p>
    <w:p>
      <w:pPr>
        <w:spacing w:after="0"/>
        <w:ind w:left="0"/>
        <w:jc w:val="both"/>
      </w:pPr>
      <w:r>
        <w:rPr>
          <w:rFonts w:ascii="Times New Roman"/>
          <w:b w:val="false"/>
          <w:i w:val="false"/>
          <w:color w:val="000000"/>
          <w:sz w:val="28"/>
        </w:rPr>
        <w:t>
      Округтің барлық жер көлемі-478266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жерлері-209798,1 гектар;</w:t>
      </w:r>
    </w:p>
    <w:p>
      <w:pPr>
        <w:spacing w:after="0"/>
        <w:ind w:left="0"/>
        <w:jc w:val="both"/>
      </w:pPr>
      <w:r>
        <w:rPr>
          <w:rFonts w:ascii="Times New Roman"/>
          <w:b w:val="false"/>
          <w:i w:val="false"/>
          <w:color w:val="000000"/>
          <w:sz w:val="28"/>
        </w:rPr>
        <w:t>
      жалпы егістік-5383 гектар;</w:t>
      </w:r>
    </w:p>
    <w:p>
      <w:pPr>
        <w:spacing w:after="0"/>
        <w:ind w:left="0"/>
        <w:jc w:val="both"/>
      </w:pPr>
      <w:r>
        <w:rPr>
          <w:rFonts w:ascii="Times New Roman"/>
          <w:b w:val="false"/>
          <w:i w:val="false"/>
          <w:color w:val="000000"/>
          <w:sz w:val="28"/>
        </w:rPr>
        <w:t>
      суғармалы жер-5383 гектар;</w:t>
      </w:r>
    </w:p>
    <w:p>
      <w:pPr>
        <w:spacing w:after="0"/>
        <w:ind w:left="0"/>
        <w:jc w:val="both"/>
      </w:pPr>
      <w:r>
        <w:rPr>
          <w:rFonts w:ascii="Times New Roman"/>
          <w:b w:val="false"/>
          <w:i w:val="false"/>
          <w:color w:val="000000"/>
          <w:sz w:val="28"/>
        </w:rPr>
        <w:t>
      жайылымдық жер-204225 гектар.</w:t>
      </w:r>
    </w:p>
    <w:p>
      <w:pPr>
        <w:spacing w:after="0"/>
        <w:ind w:left="0"/>
        <w:jc w:val="both"/>
      </w:pPr>
      <w:r>
        <w:rPr>
          <w:rFonts w:ascii="Times New Roman"/>
          <w:b w:val="false"/>
          <w:i w:val="false"/>
          <w:color w:val="000000"/>
          <w:sz w:val="28"/>
        </w:rPr>
        <w:t>
      шабындық жер – 190,4</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77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802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15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897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294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5. Қарақоңыр ауыл округі</w:t>
      </w:r>
    </w:p>
    <w:bookmarkEnd w:id="9"/>
    <w:p>
      <w:pPr>
        <w:spacing w:after="0"/>
        <w:ind w:left="0"/>
        <w:jc w:val="both"/>
      </w:pPr>
      <w:r>
        <w:rPr>
          <w:rFonts w:ascii="Times New Roman"/>
          <w:b w:val="false"/>
          <w:i w:val="false"/>
          <w:color w:val="000000"/>
          <w:sz w:val="28"/>
        </w:rPr>
        <w:t>
      Орталығы-Ш.Қалдаяқов ауылы.</w:t>
      </w:r>
    </w:p>
    <w:p>
      <w:pPr>
        <w:spacing w:after="0"/>
        <w:ind w:left="0"/>
        <w:jc w:val="both"/>
      </w:pPr>
      <w:r>
        <w:rPr>
          <w:rFonts w:ascii="Times New Roman"/>
          <w:b w:val="false"/>
          <w:i w:val="false"/>
          <w:color w:val="000000"/>
          <w:sz w:val="28"/>
        </w:rPr>
        <w:t>
      Елді мекендері-Ш.Қалдаяқов, Бестораңғыл, Сырдария, Арыс, Қарақоңыр, Қостүйін.</w:t>
      </w:r>
    </w:p>
    <w:p>
      <w:pPr>
        <w:spacing w:after="0"/>
        <w:ind w:left="0"/>
        <w:jc w:val="both"/>
      </w:pPr>
      <w:r>
        <w:rPr>
          <w:rFonts w:ascii="Times New Roman"/>
          <w:b w:val="false"/>
          <w:i w:val="false"/>
          <w:color w:val="000000"/>
          <w:sz w:val="28"/>
        </w:rPr>
        <w:t>
      Халық саны-4018 адам.</w:t>
      </w:r>
    </w:p>
    <w:p>
      <w:pPr>
        <w:spacing w:after="0"/>
        <w:ind w:left="0"/>
        <w:jc w:val="both"/>
      </w:pPr>
      <w:r>
        <w:rPr>
          <w:rFonts w:ascii="Times New Roman"/>
          <w:b w:val="false"/>
          <w:i w:val="false"/>
          <w:color w:val="000000"/>
          <w:sz w:val="28"/>
        </w:rPr>
        <w:t>
      Округтің барлық жер көлемі-124224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жер-109453 гектар;</w:t>
      </w:r>
    </w:p>
    <w:p>
      <w:pPr>
        <w:spacing w:after="0"/>
        <w:ind w:left="0"/>
        <w:jc w:val="both"/>
      </w:pPr>
      <w:r>
        <w:rPr>
          <w:rFonts w:ascii="Times New Roman"/>
          <w:b w:val="false"/>
          <w:i w:val="false"/>
          <w:color w:val="000000"/>
          <w:sz w:val="28"/>
        </w:rPr>
        <w:t>
      жалпы егістік-3425 гектар;</w:t>
      </w:r>
    </w:p>
    <w:p>
      <w:pPr>
        <w:spacing w:after="0"/>
        <w:ind w:left="0"/>
        <w:jc w:val="both"/>
      </w:pPr>
      <w:r>
        <w:rPr>
          <w:rFonts w:ascii="Times New Roman"/>
          <w:b w:val="false"/>
          <w:i w:val="false"/>
          <w:color w:val="000000"/>
          <w:sz w:val="28"/>
        </w:rPr>
        <w:t>
      суғармалы жер-3425 гектар;</w:t>
      </w:r>
    </w:p>
    <w:p>
      <w:pPr>
        <w:spacing w:after="0"/>
        <w:ind w:left="0"/>
        <w:jc w:val="both"/>
      </w:pPr>
      <w:r>
        <w:rPr>
          <w:rFonts w:ascii="Times New Roman"/>
          <w:b w:val="false"/>
          <w:i w:val="false"/>
          <w:color w:val="000000"/>
          <w:sz w:val="28"/>
        </w:rPr>
        <w:t>
      жайылымдық жер- 105933 гектар;</w:t>
      </w:r>
    </w:p>
    <w:p>
      <w:pPr>
        <w:spacing w:after="0"/>
        <w:ind w:left="0"/>
        <w:jc w:val="both"/>
      </w:pPr>
      <w:r>
        <w:rPr>
          <w:rFonts w:ascii="Times New Roman"/>
          <w:b w:val="false"/>
          <w:i w:val="false"/>
          <w:color w:val="000000"/>
          <w:sz w:val="28"/>
        </w:rPr>
        <w:t>
      көп жылдық екпе ағаштар – 76;</w:t>
      </w:r>
    </w:p>
    <w:p>
      <w:pPr>
        <w:spacing w:after="0"/>
        <w:ind w:left="0"/>
        <w:jc w:val="both"/>
      </w:pPr>
      <w:r>
        <w:rPr>
          <w:rFonts w:ascii="Times New Roman"/>
          <w:b w:val="false"/>
          <w:i w:val="false"/>
          <w:color w:val="000000"/>
          <w:sz w:val="28"/>
        </w:rPr>
        <w:t>
      шабындық жер – 19.</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024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373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262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897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77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0"/>
    <w:p>
      <w:pPr>
        <w:spacing w:after="0"/>
        <w:ind w:left="0"/>
        <w:jc w:val="both"/>
      </w:pPr>
      <w:r>
        <w:rPr>
          <w:rFonts w:ascii="Times New Roman"/>
          <w:b w:val="false"/>
          <w:i w:val="false"/>
          <w:color w:val="000000"/>
          <w:sz w:val="28"/>
        </w:rPr>
        <w:t>
      6. Қарғалы ауыл округі</w:t>
      </w:r>
    </w:p>
    <w:bookmarkEnd w:id="10"/>
    <w:p>
      <w:pPr>
        <w:spacing w:after="0"/>
        <w:ind w:left="0"/>
        <w:jc w:val="both"/>
      </w:pPr>
      <w:r>
        <w:rPr>
          <w:rFonts w:ascii="Times New Roman"/>
          <w:b w:val="false"/>
          <w:i w:val="false"/>
          <w:color w:val="000000"/>
          <w:sz w:val="28"/>
        </w:rPr>
        <w:t>
      Орталығы-Қарғалы ауылы.</w:t>
      </w:r>
    </w:p>
    <w:p>
      <w:pPr>
        <w:spacing w:after="0"/>
        <w:ind w:left="0"/>
        <w:jc w:val="both"/>
      </w:pPr>
      <w:r>
        <w:rPr>
          <w:rFonts w:ascii="Times New Roman"/>
          <w:b w:val="false"/>
          <w:i w:val="false"/>
          <w:color w:val="000000"/>
          <w:sz w:val="28"/>
        </w:rPr>
        <w:t>
      Елді мекендері-Қарғалы, Отырар.</w:t>
      </w:r>
    </w:p>
    <w:p>
      <w:pPr>
        <w:spacing w:after="0"/>
        <w:ind w:left="0"/>
        <w:jc w:val="both"/>
      </w:pPr>
      <w:r>
        <w:rPr>
          <w:rFonts w:ascii="Times New Roman"/>
          <w:b w:val="false"/>
          <w:i w:val="false"/>
          <w:color w:val="000000"/>
          <w:sz w:val="28"/>
        </w:rPr>
        <w:t>
      Халық саны-2561 адам.</w:t>
      </w:r>
    </w:p>
    <w:p>
      <w:pPr>
        <w:spacing w:after="0"/>
        <w:ind w:left="0"/>
        <w:jc w:val="both"/>
      </w:pPr>
      <w:r>
        <w:rPr>
          <w:rFonts w:ascii="Times New Roman"/>
          <w:b w:val="false"/>
          <w:i w:val="false"/>
          <w:color w:val="000000"/>
          <w:sz w:val="28"/>
        </w:rPr>
        <w:t>
      Округтің барлық жер көлемі- 75651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жер-61080 гектар;</w:t>
      </w:r>
    </w:p>
    <w:p>
      <w:pPr>
        <w:spacing w:after="0"/>
        <w:ind w:left="0"/>
        <w:jc w:val="both"/>
      </w:pPr>
      <w:r>
        <w:rPr>
          <w:rFonts w:ascii="Times New Roman"/>
          <w:b w:val="false"/>
          <w:i w:val="false"/>
          <w:color w:val="000000"/>
          <w:sz w:val="28"/>
        </w:rPr>
        <w:t>
      жалпы егістік-3896 гектар;</w:t>
      </w:r>
    </w:p>
    <w:p>
      <w:pPr>
        <w:spacing w:after="0"/>
        <w:ind w:left="0"/>
        <w:jc w:val="both"/>
      </w:pPr>
      <w:r>
        <w:rPr>
          <w:rFonts w:ascii="Times New Roman"/>
          <w:b w:val="false"/>
          <w:i w:val="false"/>
          <w:color w:val="000000"/>
          <w:sz w:val="28"/>
        </w:rPr>
        <w:t>
      суғармалы жер-3896 гектар;</w:t>
      </w:r>
    </w:p>
    <w:p>
      <w:pPr>
        <w:spacing w:after="0"/>
        <w:ind w:left="0"/>
        <w:jc w:val="both"/>
      </w:pPr>
      <w:r>
        <w:rPr>
          <w:rFonts w:ascii="Times New Roman"/>
          <w:b w:val="false"/>
          <w:i w:val="false"/>
          <w:color w:val="000000"/>
          <w:sz w:val="28"/>
        </w:rPr>
        <w:t>
      көп жылдық екпелер-157 гектар;</w:t>
      </w:r>
    </w:p>
    <w:p>
      <w:pPr>
        <w:spacing w:after="0"/>
        <w:ind w:left="0"/>
        <w:jc w:val="both"/>
      </w:pPr>
      <w:r>
        <w:rPr>
          <w:rFonts w:ascii="Times New Roman"/>
          <w:b w:val="false"/>
          <w:i w:val="false"/>
          <w:color w:val="000000"/>
          <w:sz w:val="28"/>
        </w:rPr>
        <w:t>
      шабындық жер-1 гектар;</w:t>
      </w:r>
    </w:p>
    <w:p>
      <w:pPr>
        <w:spacing w:after="0"/>
        <w:ind w:left="0"/>
        <w:jc w:val="both"/>
      </w:pPr>
      <w:r>
        <w:rPr>
          <w:rFonts w:ascii="Times New Roman"/>
          <w:b w:val="false"/>
          <w:i w:val="false"/>
          <w:color w:val="000000"/>
          <w:sz w:val="28"/>
        </w:rPr>
        <w:t>
      жайылымдық жер – 57026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881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897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50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05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262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1"/>
    <w:p>
      <w:pPr>
        <w:spacing w:after="0"/>
        <w:ind w:left="0"/>
        <w:jc w:val="both"/>
      </w:pPr>
      <w:r>
        <w:rPr>
          <w:rFonts w:ascii="Times New Roman"/>
          <w:b w:val="false"/>
          <w:i w:val="false"/>
          <w:color w:val="000000"/>
          <w:sz w:val="28"/>
        </w:rPr>
        <w:t>
      7. Қоғам ауыл округі</w:t>
      </w:r>
    </w:p>
    <w:bookmarkEnd w:id="11"/>
    <w:p>
      <w:pPr>
        <w:spacing w:after="0"/>
        <w:ind w:left="0"/>
        <w:jc w:val="both"/>
      </w:pPr>
      <w:r>
        <w:rPr>
          <w:rFonts w:ascii="Times New Roman"/>
          <w:b w:val="false"/>
          <w:i w:val="false"/>
          <w:color w:val="000000"/>
          <w:sz w:val="28"/>
        </w:rPr>
        <w:t>
      Орталығы-Қоғам ауылы.</w:t>
      </w:r>
    </w:p>
    <w:p>
      <w:pPr>
        <w:spacing w:after="0"/>
        <w:ind w:left="0"/>
        <w:jc w:val="both"/>
      </w:pPr>
      <w:r>
        <w:rPr>
          <w:rFonts w:ascii="Times New Roman"/>
          <w:b w:val="false"/>
          <w:i w:val="false"/>
          <w:color w:val="000000"/>
          <w:sz w:val="28"/>
        </w:rPr>
        <w:t>
      Елді мекендер-Қоғам, Мыңшұқыр, Талапты.</w:t>
      </w:r>
    </w:p>
    <w:p>
      <w:pPr>
        <w:spacing w:after="0"/>
        <w:ind w:left="0"/>
        <w:jc w:val="both"/>
      </w:pPr>
      <w:r>
        <w:rPr>
          <w:rFonts w:ascii="Times New Roman"/>
          <w:b w:val="false"/>
          <w:i w:val="false"/>
          <w:color w:val="000000"/>
          <w:sz w:val="28"/>
        </w:rPr>
        <w:t>
      Халық саны-3495 адам.</w:t>
      </w:r>
    </w:p>
    <w:p>
      <w:pPr>
        <w:spacing w:after="0"/>
        <w:ind w:left="0"/>
        <w:jc w:val="both"/>
      </w:pPr>
      <w:r>
        <w:rPr>
          <w:rFonts w:ascii="Times New Roman"/>
          <w:b w:val="false"/>
          <w:i w:val="false"/>
          <w:color w:val="000000"/>
          <w:sz w:val="28"/>
        </w:rPr>
        <w:t>
      Округтің барлық жер көлемі-15080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жер-7044,1 гектар;</w:t>
      </w:r>
    </w:p>
    <w:p>
      <w:pPr>
        <w:spacing w:after="0"/>
        <w:ind w:left="0"/>
        <w:jc w:val="both"/>
      </w:pPr>
      <w:r>
        <w:rPr>
          <w:rFonts w:ascii="Times New Roman"/>
          <w:b w:val="false"/>
          <w:i w:val="false"/>
          <w:color w:val="000000"/>
          <w:sz w:val="28"/>
        </w:rPr>
        <w:t>
      жалпы егістік-2808,1 гектар;</w:t>
      </w:r>
    </w:p>
    <w:p>
      <w:pPr>
        <w:spacing w:after="0"/>
        <w:ind w:left="0"/>
        <w:jc w:val="both"/>
      </w:pPr>
      <w:r>
        <w:rPr>
          <w:rFonts w:ascii="Times New Roman"/>
          <w:b w:val="false"/>
          <w:i w:val="false"/>
          <w:color w:val="000000"/>
          <w:sz w:val="28"/>
        </w:rPr>
        <w:t>
      суғармалы жер-2808,1 гектар;</w:t>
      </w:r>
    </w:p>
    <w:p>
      <w:pPr>
        <w:spacing w:after="0"/>
        <w:ind w:left="0"/>
        <w:jc w:val="both"/>
      </w:pPr>
      <w:r>
        <w:rPr>
          <w:rFonts w:ascii="Times New Roman"/>
          <w:b w:val="false"/>
          <w:i w:val="false"/>
          <w:color w:val="000000"/>
          <w:sz w:val="28"/>
        </w:rPr>
        <w:t>
      шабындық жер-19 гектар;</w:t>
      </w:r>
    </w:p>
    <w:p>
      <w:pPr>
        <w:spacing w:after="0"/>
        <w:ind w:left="0"/>
        <w:jc w:val="both"/>
      </w:pPr>
      <w:r>
        <w:rPr>
          <w:rFonts w:ascii="Times New Roman"/>
          <w:b w:val="false"/>
          <w:i w:val="false"/>
          <w:color w:val="000000"/>
          <w:sz w:val="28"/>
        </w:rPr>
        <w:t>
      жайылымдық жер-4217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040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770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516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4770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024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8. Маяқұм ауыл округі</w:t>
      </w:r>
    </w:p>
    <w:bookmarkEnd w:id="12"/>
    <w:p>
      <w:pPr>
        <w:spacing w:after="0"/>
        <w:ind w:left="0"/>
        <w:jc w:val="both"/>
      </w:pPr>
      <w:r>
        <w:rPr>
          <w:rFonts w:ascii="Times New Roman"/>
          <w:b w:val="false"/>
          <w:i w:val="false"/>
          <w:color w:val="000000"/>
          <w:sz w:val="28"/>
        </w:rPr>
        <w:t>
      Орталығы-Маяқұм ауылы.</w:t>
      </w:r>
    </w:p>
    <w:p>
      <w:pPr>
        <w:spacing w:after="0"/>
        <w:ind w:left="0"/>
        <w:jc w:val="both"/>
      </w:pPr>
      <w:r>
        <w:rPr>
          <w:rFonts w:ascii="Times New Roman"/>
          <w:b w:val="false"/>
          <w:i w:val="false"/>
          <w:color w:val="000000"/>
          <w:sz w:val="28"/>
        </w:rPr>
        <w:t>
      Елді мекендері-Маяқұм, Қостерек, Бестам, Ешкі қора, Аққұм.</w:t>
      </w:r>
    </w:p>
    <w:p>
      <w:pPr>
        <w:spacing w:after="0"/>
        <w:ind w:left="0"/>
        <w:jc w:val="both"/>
      </w:pPr>
      <w:r>
        <w:rPr>
          <w:rFonts w:ascii="Times New Roman"/>
          <w:b w:val="false"/>
          <w:i w:val="false"/>
          <w:color w:val="000000"/>
          <w:sz w:val="28"/>
        </w:rPr>
        <w:t>
      Халық саны-4184 адам.</w:t>
      </w:r>
    </w:p>
    <w:p>
      <w:pPr>
        <w:spacing w:after="0"/>
        <w:ind w:left="0"/>
        <w:jc w:val="both"/>
      </w:pPr>
      <w:r>
        <w:rPr>
          <w:rFonts w:ascii="Times New Roman"/>
          <w:b w:val="false"/>
          <w:i w:val="false"/>
          <w:color w:val="000000"/>
          <w:sz w:val="28"/>
        </w:rPr>
        <w:t>
      Округтің барлық жер көлемі-283249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жер-103484 гектар;</w:t>
      </w:r>
    </w:p>
    <w:p>
      <w:pPr>
        <w:spacing w:after="0"/>
        <w:ind w:left="0"/>
        <w:jc w:val="both"/>
      </w:pPr>
      <w:r>
        <w:rPr>
          <w:rFonts w:ascii="Times New Roman"/>
          <w:b w:val="false"/>
          <w:i w:val="false"/>
          <w:color w:val="000000"/>
          <w:sz w:val="28"/>
        </w:rPr>
        <w:t>
      жалпы егістік-4700 гектар;</w:t>
      </w:r>
    </w:p>
    <w:p>
      <w:pPr>
        <w:spacing w:after="0"/>
        <w:ind w:left="0"/>
        <w:jc w:val="both"/>
      </w:pPr>
      <w:r>
        <w:rPr>
          <w:rFonts w:ascii="Times New Roman"/>
          <w:b w:val="false"/>
          <w:i w:val="false"/>
          <w:color w:val="000000"/>
          <w:sz w:val="28"/>
        </w:rPr>
        <w:t>
      суғармалы жер-4700 гектар;</w:t>
      </w:r>
    </w:p>
    <w:p>
      <w:pPr>
        <w:spacing w:after="0"/>
        <w:ind w:left="0"/>
        <w:jc w:val="both"/>
      </w:pPr>
      <w:r>
        <w:rPr>
          <w:rFonts w:ascii="Times New Roman"/>
          <w:b w:val="false"/>
          <w:i w:val="false"/>
          <w:color w:val="000000"/>
          <w:sz w:val="28"/>
        </w:rPr>
        <w:t>
      көп жылдық екпелер-93 гектар;</w:t>
      </w:r>
    </w:p>
    <w:p>
      <w:pPr>
        <w:spacing w:after="0"/>
        <w:ind w:left="0"/>
        <w:jc w:val="both"/>
      </w:pPr>
      <w:r>
        <w:rPr>
          <w:rFonts w:ascii="Times New Roman"/>
          <w:b w:val="false"/>
          <w:i w:val="false"/>
          <w:color w:val="000000"/>
          <w:sz w:val="28"/>
        </w:rPr>
        <w:t>
      шабындық жер-161 гектар;</w:t>
      </w:r>
    </w:p>
    <w:p>
      <w:pPr>
        <w:spacing w:after="0"/>
        <w:ind w:left="0"/>
        <w:jc w:val="both"/>
      </w:pPr>
      <w:r>
        <w:rPr>
          <w:rFonts w:ascii="Times New Roman"/>
          <w:b w:val="false"/>
          <w:i w:val="false"/>
          <w:color w:val="000000"/>
          <w:sz w:val="28"/>
        </w:rPr>
        <w:t>
      жайылымдық жер-98530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154894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-183223</w:t>
            </w:r>
          </w:p>
        </w:tc>
      </w:tr>
    </w:tbl>
    <w:p>
      <w:pPr>
        <w:spacing w:after="0"/>
        <w:ind w:left="0"/>
        <w:jc w:val="left"/>
      </w:pPr>
      <w:r>
        <w:br/>
      </w:r>
    </w:p>
    <w:p>
      <w:pPr>
        <w:spacing w:after="0"/>
        <w:ind w:left="0"/>
        <w:jc w:val="both"/>
      </w:pPr>
      <w:r>
        <w:drawing>
          <wp:inline distT="0" distB="0" distL="0" distR="0">
            <wp:extent cx="64516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516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5913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278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516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83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9. Отырар ауыл округі</w:t>
      </w:r>
    </w:p>
    <w:bookmarkEnd w:id="13"/>
    <w:p>
      <w:pPr>
        <w:spacing w:after="0"/>
        <w:ind w:left="0"/>
        <w:jc w:val="both"/>
      </w:pPr>
      <w:r>
        <w:rPr>
          <w:rFonts w:ascii="Times New Roman"/>
          <w:b w:val="false"/>
          <w:i w:val="false"/>
          <w:color w:val="000000"/>
          <w:sz w:val="28"/>
        </w:rPr>
        <w:t>
      Орталығы- Арыс ауылы.</w:t>
      </w:r>
    </w:p>
    <w:p>
      <w:pPr>
        <w:spacing w:after="0"/>
        <w:ind w:left="0"/>
        <w:jc w:val="both"/>
      </w:pPr>
      <w:r>
        <w:rPr>
          <w:rFonts w:ascii="Times New Roman"/>
          <w:b w:val="false"/>
          <w:i w:val="false"/>
          <w:color w:val="000000"/>
          <w:sz w:val="28"/>
        </w:rPr>
        <w:t>
      Елді мекендері-Арыс, М.Шойманов</w:t>
      </w:r>
    </w:p>
    <w:p>
      <w:pPr>
        <w:spacing w:after="0"/>
        <w:ind w:left="0"/>
        <w:jc w:val="both"/>
      </w:pPr>
      <w:r>
        <w:rPr>
          <w:rFonts w:ascii="Times New Roman"/>
          <w:b w:val="false"/>
          <w:i w:val="false"/>
          <w:color w:val="000000"/>
          <w:sz w:val="28"/>
        </w:rPr>
        <w:t>
      Халық саны-4401 адам.</w:t>
      </w:r>
    </w:p>
    <w:p>
      <w:pPr>
        <w:spacing w:after="0"/>
        <w:ind w:left="0"/>
        <w:jc w:val="both"/>
      </w:pPr>
      <w:r>
        <w:rPr>
          <w:rFonts w:ascii="Times New Roman"/>
          <w:b w:val="false"/>
          <w:i w:val="false"/>
          <w:color w:val="000000"/>
          <w:sz w:val="28"/>
        </w:rPr>
        <w:t>
      Округтің барлық жер көлемі-23424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жер-10134 гектар;</w:t>
      </w:r>
    </w:p>
    <w:p>
      <w:pPr>
        <w:spacing w:after="0"/>
        <w:ind w:left="0"/>
        <w:jc w:val="both"/>
      </w:pPr>
      <w:r>
        <w:rPr>
          <w:rFonts w:ascii="Times New Roman"/>
          <w:b w:val="false"/>
          <w:i w:val="false"/>
          <w:color w:val="000000"/>
          <w:sz w:val="28"/>
        </w:rPr>
        <w:t>
      жалпы егістік-2884 гектар;</w:t>
      </w:r>
    </w:p>
    <w:p>
      <w:pPr>
        <w:spacing w:after="0"/>
        <w:ind w:left="0"/>
        <w:jc w:val="both"/>
      </w:pPr>
      <w:r>
        <w:rPr>
          <w:rFonts w:ascii="Times New Roman"/>
          <w:b w:val="false"/>
          <w:i w:val="false"/>
          <w:color w:val="000000"/>
          <w:sz w:val="28"/>
        </w:rPr>
        <w:t>
      суғармалы-2884 гектар;</w:t>
      </w:r>
    </w:p>
    <w:p>
      <w:pPr>
        <w:spacing w:after="0"/>
        <w:ind w:left="0"/>
        <w:jc w:val="both"/>
      </w:pPr>
      <w:r>
        <w:rPr>
          <w:rFonts w:ascii="Times New Roman"/>
          <w:b w:val="false"/>
          <w:i w:val="false"/>
          <w:color w:val="000000"/>
          <w:sz w:val="28"/>
        </w:rPr>
        <w:t>
      көп жылдық екпелер-54 гектар;</w:t>
      </w:r>
    </w:p>
    <w:p>
      <w:pPr>
        <w:spacing w:after="0"/>
        <w:ind w:left="0"/>
        <w:jc w:val="both"/>
      </w:pPr>
      <w:r>
        <w:rPr>
          <w:rFonts w:ascii="Times New Roman"/>
          <w:b w:val="false"/>
          <w:i w:val="false"/>
          <w:color w:val="000000"/>
          <w:sz w:val="28"/>
        </w:rPr>
        <w:t>
      жайылымдық-7196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менқажетті жайылымның айырмасы,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151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770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913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278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897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10. Талапты ауыл округі</w:t>
      </w:r>
    </w:p>
    <w:bookmarkEnd w:id="14"/>
    <w:p>
      <w:pPr>
        <w:spacing w:after="0"/>
        <w:ind w:left="0"/>
        <w:jc w:val="both"/>
      </w:pPr>
      <w:r>
        <w:rPr>
          <w:rFonts w:ascii="Times New Roman"/>
          <w:b w:val="false"/>
          <w:i w:val="false"/>
          <w:color w:val="000000"/>
          <w:sz w:val="28"/>
        </w:rPr>
        <w:t>
      Орталығы Көкмардан ауылы.</w:t>
      </w:r>
    </w:p>
    <w:p>
      <w:pPr>
        <w:spacing w:after="0"/>
        <w:ind w:left="0"/>
        <w:jc w:val="both"/>
      </w:pPr>
      <w:r>
        <w:rPr>
          <w:rFonts w:ascii="Times New Roman"/>
          <w:b w:val="false"/>
          <w:i w:val="false"/>
          <w:color w:val="000000"/>
          <w:sz w:val="28"/>
        </w:rPr>
        <w:t>
      Елді мекендер-Көкмардан, Ынталы, Шытты, Сарыкөл.</w:t>
      </w:r>
    </w:p>
    <w:p>
      <w:pPr>
        <w:spacing w:after="0"/>
        <w:ind w:left="0"/>
        <w:jc w:val="both"/>
      </w:pPr>
      <w:r>
        <w:rPr>
          <w:rFonts w:ascii="Times New Roman"/>
          <w:b w:val="false"/>
          <w:i w:val="false"/>
          <w:color w:val="000000"/>
          <w:sz w:val="28"/>
        </w:rPr>
        <w:t>
      Халық саны-5736 адам.</w:t>
      </w:r>
    </w:p>
    <w:p>
      <w:pPr>
        <w:spacing w:after="0"/>
        <w:ind w:left="0"/>
        <w:jc w:val="both"/>
      </w:pPr>
      <w:r>
        <w:rPr>
          <w:rFonts w:ascii="Times New Roman"/>
          <w:b w:val="false"/>
          <w:i w:val="false"/>
          <w:color w:val="000000"/>
          <w:sz w:val="28"/>
        </w:rPr>
        <w:t>
      Округтің барлық жер көлемі-35712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жер-12817 гектар;</w:t>
      </w:r>
    </w:p>
    <w:p>
      <w:pPr>
        <w:spacing w:after="0"/>
        <w:ind w:left="0"/>
        <w:jc w:val="both"/>
      </w:pPr>
      <w:r>
        <w:rPr>
          <w:rFonts w:ascii="Times New Roman"/>
          <w:b w:val="false"/>
          <w:i w:val="false"/>
          <w:color w:val="000000"/>
          <w:sz w:val="28"/>
        </w:rPr>
        <w:t>
      жалпы егістік-4780 гектар;</w:t>
      </w:r>
    </w:p>
    <w:p>
      <w:pPr>
        <w:spacing w:after="0"/>
        <w:ind w:left="0"/>
        <w:jc w:val="both"/>
      </w:pPr>
      <w:r>
        <w:rPr>
          <w:rFonts w:ascii="Times New Roman"/>
          <w:b w:val="false"/>
          <w:i w:val="false"/>
          <w:color w:val="000000"/>
          <w:sz w:val="28"/>
        </w:rPr>
        <w:t>
      суғармалы жер-4780 гектар;</w:t>
      </w:r>
    </w:p>
    <w:p>
      <w:pPr>
        <w:spacing w:after="0"/>
        <w:ind w:left="0"/>
        <w:jc w:val="both"/>
      </w:pPr>
      <w:r>
        <w:rPr>
          <w:rFonts w:ascii="Times New Roman"/>
          <w:b w:val="false"/>
          <w:i w:val="false"/>
          <w:color w:val="000000"/>
          <w:sz w:val="28"/>
        </w:rPr>
        <w:t>
      көп жылдық екпелер-1 гектар;</w:t>
      </w:r>
    </w:p>
    <w:p>
      <w:pPr>
        <w:spacing w:after="0"/>
        <w:ind w:left="0"/>
        <w:jc w:val="both"/>
      </w:pPr>
      <w:r>
        <w:rPr>
          <w:rFonts w:ascii="Times New Roman"/>
          <w:b w:val="false"/>
          <w:i w:val="false"/>
          <w:color w:val="000000"/>
          <w:sz w:val="28"/>
        </w:rPr>
        <w:t>
      шабындық жер-3 гектар;</w:t>
      </w:r>
    </w:p>
    <w:p>
      <w:pPr>
        <w:spacing w:after="0"/>
        <w:ind w:left="0"/>
        <w:jc w:val="both"/>
      </w:pPr>
      <w:r>
        <w:rPr>
          <w:rFonts w:ascii="Times New Roman"/>
          <w:b w:val="false"/>
          <w:i w:val="false"/>
          <w:color w:val="000000"/>
          <w:sz w:val="28"/>
        </w:rPr>
        <w:t>
      жайылымдық жер-8033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-76957</w:t>
            </w:r>
          </w:p>
        </w:tc>
      </w:tr>
    </w:tbl>
    <w:p>
      <w:pPr>
        <w:spacing w:after="0"/>
        <w:ind w:left="0"/>
        <w:jc w:val="left"/>
      </w:pPr>
      <w:r>
        <w:br/>
      </w:r>
    </w:p>
    <w:p>
      <w:pPr>
        <w:spacing w:after="0"/>
        <w:ind w:left="0"/>
        <w:jc w:val="both"/>
      </w:pPr>
      <w:r>
        <w:drawing>
          <wp:inline distT="0" distB="0" distL="0" distR="0">
            <wp:extent cx="66421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421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5913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659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67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278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5"/>
    <w:p>
      <w:pPr>
        <w:spacing w:after="0"/>
        <w:ind w:left="0"/>
        <w:jc w:val="both"/>
      </w:pPr>
      <w:r>
        <w:rPr>
          <w:rFonts w:ascii="Times New Roman"/>
          <w:b w:val="false"/>
          <w:i w:val="false"/>
          <w:color w:val="000000"/>
          <w:sz w:val="28"/>
        </w:rPr>
        <w:t>
      11. Темір ауыл округі</w:t>
      </w:r>
    </w:p>
    <w:bookmarkEnd w:id="15"/>
    <w:p>
      <w:pPr>
        <w:spacing w:after="0"/>
        <w:ind w:left="0"/>
        <w:jc w:val="both"/>
      </w:pPr>
      <w:r>
        <w:rPr>
          <w:rFonts w:ascii="Times New Roman"/>
          <w:b w:val="false"/>
          <w:i w:val="false"/>
          <w:color w:val="000000"/>
          <w:sz w:val="28"/>
        </w:rPr>
        <w:t>
      Орталығы-Темір ауылы.</w:t>
      </w:r>
    </w:p>
    <w:p>
      <w:pPr>
        <w:spacing w:after="0"/>
        <w:ind w:left="0"/>
        <w:jc w:val="both"/>
      </w:pPr>
      <w:r>
        <w:rPr>
          <w:rFonts w:ascii="Times New Roman"/>
          <w:b w:val="false"/>
          <w:i w:val="false"/>
          <w:color w:val="000000"/>
          <w:sz w:val="28"/>
        </w:rPr>
        <w:t>
      Елді мекендер-Темір, Ақшоқат, 37 Разъезд, Ұзынқұдық, Отырабад.</w:t>
      </w:r>
    </w:p>
    <w:p>
      <w:pPr>
        <w:spacing w:after="0"/>
        <w:ind w:left="0"/>
        <w:jc w:val="both"/>
      </w:pPr>
      <w:r>
        <w:rPr>
          <w:rFonts w:ascii="Times New Roman"/>
          <w:b w:val="false"/>
          <w:i w:val="false"/>
          <w:color w:val="000000"/>
          <w:sz w:val="28"/>
        </w:rPr>
        <w:t>
      Халық саны-4400 адам.</w:t>
      </w:r>
    </w:p>
    <w:p>
      <w:pPr>
        <w:spacing w:after="0"/>
        <w:ind w:left="0"/>
        <w:jc w:val="both"/>
      </w:pPr>
      <w:r>
        <w:rPr>
          <w:rFonts w:ascii="Times New Roman"/>
          <w:b w:val="false"/>
          <w:i w:val="false"/>
          <w:color w:val="000000"/>
          <w:sz w:val="28"/>
        </w:rPr>
        <w:t>
      Округтің барлық жер көлемі-2975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88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4262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532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4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421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6"/>
    <w:p>
      <w:pPr>
        <w:spacing w:after="0"/>
        <w:ind w:left="0"/>
        <w:jc w:val="both"/>
      </w:pPr>
      <w:r>
        <w:rPr>
          <w:rFonts w:ascii="Times New Roman"/>
          <w:b w:val="false"/>
          <w:i w:val="false"/>
          <w:color w:val="000000"/>
          <w:sz w:val="28"/>
        </w:rPr>
        <w:t>
      12. Шәуілдір ауыл округі</w:t>
      </w:r>
    </w:p>
    <w:bookmarkEnd w:id="16"/>
    <w:p>
      <w:pPr>
        <w:spacing w:after="0"/>
        <w:ind w:left="0"/>
        <w:jc w:val="both"/>
      </w:pPr>
      <w:r>
        <w:rPr>
          <w:rFonts w:ascii="Times New Roman"/>
          <w:b w:val="false"/>
          <w:i w:val="false"/>
          <w:color w:val="000000"/>
          <w:sz w:val="28"/>
        </w:rPr>
        <w:t>
      Орталығы-Шәуілдір ауылы.</w:t>
      </w:r>
    </w:p>
    <w:p>
      <w:pPr>
        <w:spacing w:after="0"/>
        <w:ind w:left="0"/>
        <w:jc w:val="both"/>
      </w:pPr>
      <w:r>
        <w:rPr>
          <w:rFonts w:ascii="Times New Roman"/>
          <w:b w:val="false"/>
          <w:i w:val="false"/>
          <w:color w:val="000000"/>
          <w:sz w:val="28"/>
        </w:rPr>
        <w:t>
      Елді мекендері-Шәуілдір.</w:t>
      </w:r>
    </w:p>
    <w:p>
      <w:pPr>
        <w:spacing w:after="0"/>
        <w:ind w:left="0"/>
        <w:jc w:val="both"/>
      </w:pPr>
      <w:r>
        <w:rPr>
          <w:rFonts w:ascii="Times New Roman"/>
          <w:b w:val="false"/>
          <w:i w:val="false"/>
          <w:color w:val="000000"/>
          <w:sz w:val="28"/>
        </w:rPr>
        <w:t>
      Халық саны-8995 адам</w:t>
      </w:r>
    </w:p>
    <w:p>
      <w:pPr>
        <w:spacing w:after="0"/>
        <w:ind w:left="0"/>
        <w:jc w:val="both"/>
      </w:pPr>
      <w:r>
        <w:rPr>
          <w:rFonts w:ascii="Times New Roman"/>
          <w:b w:val="false"/>
          <w:i w:val="false"/>
          <w:color w:val="000000"/>
          <w:sz w:val="28"/>
        </w:rPr>
        <w:t>
      Округтің барлық жер көлемі-1782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151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024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5532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5786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056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7"/>
    <w:p>
      <w:pPr>
        <w:spacing w:after="0"/>
        <w:ind w:left="0"/>
        <w:jc w:val="both"/>
      </w:pPr>
      <w:r>
        <w:rPr>
          <w:rFonts w:ascii="Times New Roman"/>
          <w:b w:val="false"/>
          <w:i w:val="false"/>
          <w:color w:val="000000"/>
          <w:sz w:val="28"/>
        </w:rPr>
        <w:t>
      13. Шілік ауыл округі</w:t>
      </w:r>
    </w:p>
    <w:bookmarkEnd w:id="17"/>
    <w:p>
      <w:pPr>
        <w:spacing w:after="0"/>
        <w:ind w:left="0"/>
        <w:jc w:val="both"/>
      </w:pPr>
      <w:r>
        <w:rPr>
          <w:rFonts w:ascii="Times New Roman"/>
          <w:b w:val="false"/>
          <w:i w:val="false"/>
          <w:color w:val="000000"/>
          <w:sz w:val="28"/>
        </w:rPr>
        <w:t>
      Орталығы-Жаңа Шілік ауылы.</w:t>
      </w:r>
    </w:p>
    <w:p>
      <w:pPr>
        <w:spacing w:after="0"/>
        <w:ind w:left="0"/>
        <w:jc w:val="both"/>
      </w:pPr>
      <w:r>
        <w:rPr>
          <w:rFonts w:ascii="Times New Roman"/>
          <w:b w:val="false"/>
          <w:i w:val="false"/>
          <w:color w:val="000000"/>
          <w:sz w:val="28"/>
        </w:rPr>
        <w:t>
      Елді мекендері-Жаңа Шілік, Ескі Шілік.</w:t>
      </w:r>
    </w:p>
    <w:p>
      <w:pPr>
        <w:spacing w:after="0"/>
        <w:ind w:left="0"/>
        <w:jc w:val="both"/>
      </w:pPr>
      <w:r>
        <w:rPr>
          <w:rFonts w:ascii="Times New Roman"/>
          <w:b w:val="false"/>
          <w:i w:val="false"/>
          <w:color w:val="000000"/>
          <w:sz w:val="28"/>
        </w:rPr>
        <w:t>
      Халық саны-2595 адам.</w:t>
      </w:r>
    </w:p>
    <w:p>
      <w:pPr>
        <w:spacing w:after="0"/>
        <w:ind w:left="0"/>
        <w:jc w:val="both"/>
      </w:pPr>
      <w:r>
        <w:rPr>
          <w:rFonts w:ascii="Times New Roman"/>
          <w:b w:val="false"/>
          <w:i w:val="false"/>
          <w:color w:val="000000"/>
          <w:sz w:val="28"/>
        </w:rPr>
        <w:t>
      Округтің барлық жер көлемі-49737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жер-27574 гектар;</w:t>
      </w:r>
    </w:p>
    <w:p>
      <w:pPr>
        <w:spacing w:after="0"/>
        <w:ind w:left="0"/>
        <w:jc w:val="both"/>
      </w:pPr>
      <w:r>
        <w:rPr>
          <w:rFonts w:ascii="Times New Roman"/>
          <w:b w:val="false"/>
          <w:i w:val="false"/>
          <w:color w:val="000000"/>
          <w:sz w:val="28"/>
        </w:rPr>
        <w:t>
      Жалпы егістік-1489 гектар;</w:t>
      </w:r>
    </w:p>
    <w:p>
      <w:pPr>
        <w:spacing w:after="0"/>
        <w:ind w:left="0"/>
        <w:jc w:val="both"/>
      </w:pPr>
      <w:r>
        <w:rPr>
          <w:rFonts w:ascii="Times New Roman"/>
          <w:b w:val="false"/>
          <w:i w:val="false"/>
          <w:color w:val="000000"/>
          <w:sz w:val="28"/>
        </w:rPr>
        <w:t>
      суғармалы жер-1489 гектар;</w:t>
      </w:r>
    </w:p>
    <w:p>
      <w:pPr>
        <w:spacing w:after="0"/>
        <w:ind w:left="0"/>
        <w:jc w:val="both"/>
      </w:pPr>
      <w:r>
        <w:rPr>
          <w:rFonts w:ascii="Times New Roman"/>
          <w:b w:val="false"/>
          <w:i w:val="false"/>
          <w:color w:val="000000"/>
          <w:sz w:val="28"/>
        </w:rPr>
        <w:t>
      көп жылдық екпелер-6 гектар;</w:t>
      </w:r>
    </w:p>
    <w:p>
      <w:pPr>
        <w:spacing w:after="0"/>
        <w:ind w:left="0"/>
        <w:jc w:val="both"/>
      </w:pPr>
      <w:r>
        <w:rPr>
          <w:rFonts w:ascii="Times New Roman"/>
          <w:b w:val="false"/>
          <w:i w:val="false"/>
          <w:color w:val="000000"/>
          <w:sz w:val="28"/>
        </w:rPr>
        <w:t>
      шабындық жер-750 гектар;</w:t>
      </w:r>
    </w:p>
    <w:p>
      <w:pPr>
        <w:spacing w:after="0"/>
        <w:ind w:left="0"/>
        <w:jc w:val="both"/>
      </w:pPr>
      <w:r>
        <w:rPr>
          <w:rFonts w:ascii="Times New Roman"/>
          <w:b w:val="false"/>
          <w:i w:val="false"/>
          <w:color w:val="000000"/>
          <w:sz w:val="28"/>
        </w:rPr>
        <w:t>
      жайылымдық жер-25329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29371</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6167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5532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4643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262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4897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