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3cd9" w14:textId="6cf3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2019 жылғы 24 желтоқсандағы № 54/1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2020 жылғы 14 желтоқсандағы № 72/1 шешiмi. Түркістан облысының Әдiлет департаментiнде 2020 жылғы 21 желтоқсанда № 5958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11 желтоқсандағы № 54/556-VI "Түркістан облыстық мәслихатының 2019 жылғы 9 желтоқсандағы № 44/472-VI "2020-2022 жылдарға арналған облыстық бюджет туралы" шешіміне өзгеріс енгізу туралы" Нормативтік құқықтық актілерді мемлекеттік тіркеу тізілімінде № 5946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ауданының мәслихатының 2019 жылғы 24 желтоқсандағы № 54/1 "2020-2022 жылдарға арналған аудандық бюджет туралы" (Нормативтік құқықтық актілерді мемлекеттік тіркеу тізілімінде № 5334 тіркелген, 2020 жылы 5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Ордабасы ауданының 2020-2022 жылдарға арналған аудандық бюджеті тиісінше 1 қосымшаға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28 614 574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1 828 363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15 114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187 793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26 583 304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28 935 909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-22 345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91 340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113 685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- 298 990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298 990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91 340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35 236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242 886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"Ордабасы ауданының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Ордабасы ауданының мәслихатының интернет-ресурсына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Кулсариев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желтоқсандағы № 72/1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76"/>
        <w:gridCol w:w="1054"/>
        <w:gridCol w:w="1193"/>
        <w:gridCol w:w="5782"/>
        <w:gridCol w:w="2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28 614 574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1 828 363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1 017 059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838 055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529 731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529 731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237 036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187 793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156 276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156 276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26 583 304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640 265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640 265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25 943 039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трасферттер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25 943 039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28 935 909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738 206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221 339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195 773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143 128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222 718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161 408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18 370 230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2 183 910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2 183 910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2 172 622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15 635 912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14 732 073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14 581 576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150 497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903 839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903 839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550 408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550 408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352 764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қамтамасыздандыру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1 559 884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800 835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796 848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796 848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704 875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704 875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344 017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98 811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76 554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3 482 547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895 243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353 018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97 891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өтемдерін төлеу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233 651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542 225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441 356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774 331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774 331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442 816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271 364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1 812 973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1 812 973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1 657 653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 және ақпараттық кеңістік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760 109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169 019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169 019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169 019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333 490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314 384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281 119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111 709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478 152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478 152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478 152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478 152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181 705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181 705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422 169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422 169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422 169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401 755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1 369 772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1 339 515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706 547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706 547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524 562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524 562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1 302 606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1 302 606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1 302 606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1 029 965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180 488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-298 990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