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43150d" w14:textId="b43150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"Әлеуметтiк көмек көрсетудiң, оның мөлшерлерiн белгiлеудiң және мұқтаж азаматтардың жекелеген санаттарының тiзбесiн айқындаудың қағидасын бекiту туралы" Ордабасы аудандық мәслихатының 2020 жылғы 10 наурыздағы № 58/2 шешiмiне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Ордабасы аудандық мәслихатының 2020 жылғы 23 маусымдағы № 65/17 шешiмi. Түркістан облысының Әдiлет департаментiнде 2020 жылғы 14 шілдеде № 5708 болып тіркелді. Күші жойылды - Түркістан облысы Ордабасы аудандық мәслихатының 2023 жылғы 2 қарашадағы № 8/3 шешiмiмен</w:t>
      </w:r>
    </w:p>
    <w:p>
      <w:pPr>
        <w:spacing w:after="0"/>
        <w:ind w:left="0"/>
        <w:jc w:val="both"/>
      </w:pPr>
      <w:bookmarkStart w:name="z1" w:id="0"/>
      <w:r>
        <w:rPr>
          <w:rFonts w:ascii="Times New Roman"/>
          <w:b w:val="false"/>
          <w:i w:val="false"/>
          <w:color w:val="ff0000"/>
          <w:sz w:val="28"/>
        </w:rPr>
        <w:t xml:space="preserve">
      Ескерту. Күші жойылды - Түркістан облысы Ордабасы аудандық мәслихатының 02.11.2023 № 8/3 (алғашқы ресми жарияланған күнінен кейін күнтізбелік он күн өткен соң қолданысқа енгізіледі) </w:t>
      </w:r>
      <w:r>
        <w:rPr>
          <w:rFonts w:ascii="Times New Roman"/>
          <w:b w:val="false"/>
          <w:i w:val="false"/>
          <w:color w:val="ff0000"/>
          <w:sz w:val="28"/>
        </w:rPr>
        <w:t>шешiмiмен</w:t>
      </w:r>
      <w:r>
        <w:rPr>
          <w:rFonts w:ascii="Times New Roman"/>
          <w:b w:val="false"/>
          <w:i w:val="false"/>
          <w:color w:val="ff0000"/>
          <w:sz w:val="28"/>
        </w:rPr>
        <w:t>.</w:t>
      </w:r>
    </w:p>
    <w:bookmarkEnd w:id="0"/>
    <w:p>
      <w:pPr>
        <w:spacing w:after="0"/>
        <w:ind w:left="0"/>
        <w:jc w:val="both"/>
      </w:pPr>
      <w:r>
        <w:rPr>
          <w:rFonts w:ascii="Times New Roman"/>
          <w:b w:val="false"/>
          <w:i w:val="false"/>
          <w:color w:val="000000"/>
          <w:sz w:val="28"/>
        </w:rPr>
        <w:t>
      "Қазақстан Республикасындағы жергiлiктi мемлекеттiк басқару және өзiн-өзi басқару туралы" Қазақстан Республикасының 2001 жылғы 23 қаңтардағы Заңының 6 бабының </w:t>
      </w:r>
      <w:r>
        <w:rPr>
          <w:rFonts w:ascii="Times New Roman"/>
          <w:b w:val="false"/>
          <w:i w:val="false"/>
          <w:color w:val="000000"/>
          <w:sz w:val="28"/>
        </w:rPr>
        <w:t>2-3 тармағына</w:t>
      </w:r>
      <w:r>
        <w:rPr>
          <w:rFonts w:ascii="Times New Roman"/>
          <w:b w:val="false"/>
          <w:i w:val="false"/>
          <w:color w:val="000000"/>
          <w:sz w:val="28"/>
        </w:rPr>
        <w:t>, "Құқықтық актілер туралы" Қазақстан Республикасының 2016 жылғы 6 сәуірдегі Заңының </w:t>
      </w:r>
      <w:r>
        <w:rPr>
          <w:rFonts w:ascii="Times New Roman"/>
          <w:b w:val="false"/>
          <w:i w:val="false"/>
          <w:color w:val="000000"/>
          <w:sz w:val="28"/>
        </w:rPr>
        <w:t>26 бабына</w:t>
      </w:r>
      <w:r>
        <w:rPr>
          <w:rFonts w:ascii="Times New Roman"/>
          <w:b w:val="false"/>
          <w:i w:val="false"/>
          <w:color w:val="000000"/>
          <w:sz w:val="28"/>
        </w:rPr>
        <w:t> және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2003 жылғы 21 мамырдағы № 504 </w:t>
      </w:r>
      <w:r>
        <w:rPr>
          <w:rFonts w:ascii="Times New Roman"/>
          <w:b w:val="false"/>
          <w:i w:val="false"/>
          <w:color w:val="000000"/>
          <w:sz w:val="28"/>
        </w:rPr>
        <w:t>қаулысына</w:t>
      </w:r>
      <w:r>
        <w:rPr>
          <w:rFonts w:ascii="Times New Roman"/>
          <w:b w:val="false"/>
          <w:i w:val="false"/>
          <w:color w:val="000000"/>
          <w:sz w:val="28"/>
        </w:rPr>
        <w:t> сәйкес, Ордабасы ауданының мәслихаты ШЕШІМ ҚАБЫЛДАДЫ:</w:t>
      </w:r>
    </w:p>
    <w:bookmarkStart w:name="z2" w:id="1"/>
    <w:p>
      <w:pPr>
        <w:spacing w:after="0"/>
        <w:ind w:left="0"/>
        <w:jc w:val="both"/>
      </w:pPr>
      <w:r>
        <w:rPr>
          <w:rFonts w:ascii="Times New Roman"/>
          <w:b w:val="false"/>
          <w:i w:val="false"/>
          <w:color w:val="000000"/>
          <w:sz w:val="28"/>
        </w:rPr>
        <w:t xml:space="preserve">
      1. "Әлеуметтiк көмек көрсетудiң, оның мөлшерлерiн белгiлеудiң және мұқтаж азаматтардың жекелеген санаттарының тiзбесiн айқындаудың қағидасын бекiту туралы" Ордабасы аудандық мәслихатының 2020 жылғы 10 наурыздағы № 58/2 </w:t>
      </w:r>
      <w:r>
        <w:rPr>
          <w:rFonts w:ascii="Times New Roman"/>
          <w:b w:val="false"/>
          <w:i w:val="false"/>
          <w:color w:val="000000"/>
          <w:sz w:val="28"/>
        </w:rPr>
        <w:t>шешiмiне</w:t>
      </w:r>
      <w:r>
        <w:rPr>
          <w:rFonts w:ascii="Times New Roman"/>
          <w:b w:val="false"/>
          <w:i w:val="false"/>
          <w:color w:val="000000"/>
          <w:sz w:val="28"/>
        </w:rPr>
        <w:t xml:space="preserve"> (Нормативтік құқықтық актілерді мемлекеттік тіркеу тізілімінде № 5520 болып тіркелген, 2020 жылдың 01 сәуірінде Қазақстан Республикасы электрондық түрдегі нормативтік құқықтық актілерінің эталондық бақылау банкінде жарияланған) келесі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преамбуласында</w:t>
      </w:r>
      <w:r>
        <w:rPr>
          <w:rFonts w:ascii="Times New Roman"/>
          <w:b w:val="false"/>
          <w:i w:val="false"/>
          <w:color w:val="000000"/>
          <w:sz w:val="28"/>
        </w:rPr>
        <w:t xml:space="preserve"> "Ұлы Отан соғысының қатысушылары мен мүгедектеріне және соларға теңестірілген адамдарға берілетін жеңілдіктер мен оларды әлеуметтік қорғау туралы" Қазақстан Республикасының 1995 жылғы 28 сәуірдегі Заңына" деген сөздер "Ардагерлер туралы" Қазақстан Республикасының 2020 жылғы 6 мамырдағы </w:t>
      </w:r>
      <w:r>
        <w:rPr>
          <w:rFonts w:ascii="Times New Roman"/>
          <w:b w:val="false"/>
          <w:i w:val="false"/>
          <w:color w:val="000000"/>
          <w:sz w:val="28"/>
        </w:rPr>
        <w:t>Заңына</w:t>
      </w:r>
      <w:r>
        <w:rPr>
          <w:rFonts w:ascii="Times New Roman"/>
          <w:b w:val="false"/>
          <w:i w:val="false"/>
          <w:color w:val="000000"/>
          <w:sz w:val="28"/>
        </w:rPr>
        <w:t>" деген сөздермен ауыстырылсын.</w:t>
      </w:r>
    </w:p>
    <w:bookmarkEnd w:id="2"/>
    <w:bookmarkStart w:name="z4" w:id="3"/>
    <w:p>
      <w:pPr>
        <w:spacing w:after="0"/>
        <w:ind w:left="0"/>
        <w:jc w:val="both"/>
      </w:pPr>
      <w:r>
        <w:rPr>
          <w:rFonts w:ascii="Times New Roman"/>
          <w:b w:val="false"/>
          <w:i w:val="false"/>
          <w:color w:val="000000"/>
          <w:sz w:val="28"/>
        </w:rPr>
        <w:t xml:space="preserve">
      көрсетілген шешіммен бекітілген әлеуметтік көмек көрсетудің, оның мөлшерін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Қағидасында</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5-тармағындағы</w:t>
      </w:r>
      <w:r>
        <w:rPr>
          <w:rFonts w:ascii="Times New Roman"/>
          <w:b w:val="false"/>
          <w:i w:val="false"/>
          <w:color w:val="000000"/>
          <w:sz w:val="28"/>
        </w:rPr>
        <w:t xml:space="preserve"> "Ұлы Отан соғысының қатысушылары мен мүгедектеріне және соларға теңестірілген адамдарға берілетін жеңілдіктер мен оларды әлеуметтік қорғау туралы" 1995 жылғы 28 сәуірдегі Қазақстан Республикасы Заңының 20-бабында деген сөздер "Ардагерлер туралы" Қазақстан Республикасының 2020 жылғы 6 мамырдағы </w:t>
      </w:r>
      <w:r>
        <w:rPr>
          <w:rFonts w:ascii="Times New Roman"/>
          <w:b w:val="false"/>
          <w:i w:val="false"/>
          <w:color w:val="000000"/>
          <w:sz w:val="28"/>
        </w:rPr>
        <w:t>Заңында</w:t>
      </w:r>
      <w:r>
        <w:rPr>
          <w:rFonts w:ascii="Times New Roman"/>
          <w:b w:val="false"/>
          <w:i w:val="false"/>
          <w:color w:val="000000"/>
          <w:sz w:val="28"/>
        </w:rPr>
        <w:t>" деген сөздермен ауыстырылсын.</w:t>
      </w:r>
    </w:p>
    <w:bookmarkStart w:name="z6" w:id="4"/>
    <w:p>
      <w:pPr>
        <w:spacing w:after="0"/>
        <w:ind w:left="0"/>
        <w:jc w:val="both"/>
      </w:pPr>
      <w:r>
        <w:rPr>
          <w:rFonts w:ascii="Times New Roman"/>
          <w:b w:val="false"/>
          <w:i w:val="false"/>
          <w:color w:val="000000"/>
          <w:sz w:val="28"/>
        </w:rPr>
        <w:t>
      2. "Ордабасы ауданының мәслихат аппараты" мемлекеттік мекемесі Қазақстан Республикасының заңнамасында белгіленген тәртіппен:</w:t>
      </w:r>
    </w:p>
    <w:bookmarkEnd w:id="4"/>
    <w:p>
      <w:pPr>
        <w:spacing w:after="0"/>
        <w:ind w:left="0"/>
        <w:jc w:val="both"/>
      </w:pPr>
      <w:r>
        <w:rPr>
          <w:rFonts w:ascii="Times New Roman"/>
          <w:b w:val="false"/>
          <w:i w:val="false"/>
          <w:color w:val="000000"/>
          <w:sz w:val="28"/>
        </w:rPr>
        <w:t>
      1) осы шешімді "Қазақстан Республикасының Әділет Министрлігі Түркістан облысының Әділет департаменті" республикалық мемлекеттік мекемесінде мемлекеттік тіркелуін;</w:t>
      </w:r>
    </w:p>
    <w:p>
      <w:pPr>
        <w:spacing w:after="0"/>
        <w:ind w:left="0"/>
        <w:jc w:val="both"/>
      </w:pPr>
      <w:r>
        <w:rPr>
          <w:rFonts w:ascii="Times New Roman"/>
          <w:b w:val="false"/>
          <w:i w:val="false"/>
          <w:color w:val="000000"/>
          <w:sz w:val="28"/>
        </w:rPr>
        <w:t>
      2) осы шешімді оны ресми жариялағаннан кейін Ордабасы аудандық мәслихатының интернет-ресурсында орналастыруды қамтамасыз етсін.</w:t>
      </w:r>
    </w:p>
    <w:bookmarkStart w:name="z7" w:id="5"/>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сессиясының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Раймбеков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Садвахасов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