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49f85" w14:textId="2349f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Ордабасы ауданының мәслихатының 2019 жылғы 24 желтоқсандағы № 54/1 "2020-2022 жылдарға арналған аудандық бюджет туралы" шешіміне өзгерістер енгізу туралы"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Ордабасы аудандық мәслихатының 2020 жылғы 9 сәуірдегі № 60/1 шешiмi. Түркістан облысының Әдiлет департаментiнде 2020 жылғы 15 сәуірде № 5564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109 бабының 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Түркістан облыстық мәслихатының 2020 жылғы 03 сәуірдегі № 47/498-VI "Түркістан облыстық мәслихатының 2019 жылғы 9 желтоқсандағы № 44/472-VI "2020-2022 жылдарға арналған облыстық бюджет туралы" шешіміне өзгеріс енгізу туралы" Нормативтік құқықтық актілерді мемлекеттік тіркеу тізілімінде № 5548 тіркелген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Ордабасы ауданының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Ордабасы ауданының мәслихатының 2019 жылғы 24 желтоқсандағы № 54/1 "2020-2022 жылдарға арналған аудандық бюджет туралы" (Нормативтік құқықтық актілерді мемлекеттік тіркеу тізілімінде № 5334 тіркелген, 2020 жылы 5 қаңтарда Қазақстан Республикасының нормативтік құқықтық актілерінің эталондық бақылау банкінде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Ордабасы ауданының 2020-2022 жылдарға арналған аудандық бюджеті тиісінше 1, 2 қосымшаларға сәйкес, оның ішінде 2020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24 371 319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1 160 104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13 930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10 000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23 187 285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24 614 205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60 700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99 412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38 712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- 303 586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303 586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99 412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38 712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242 886 мың теңге.".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"Ордабасы ауданының мәслихат аппараты" мемлекеттік мекемесі Қазақстан Республикасының заңнамасында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"Қазақстан Республикасының Әділет Министрлігі Түркістан облысының Әділет департаменті" Республикалық мемлекеттік мекемесінде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жарияланғаннан кейін Ордабасы ауданының мәслихатының интернет-ресурсына орналастыруды қамтамасыз етсін.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2020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Раймбеков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Садвахасов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сәуірдегі № 60/1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желтоқсандағы № 54/1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773"/>
        <w:gridCol w:w="1050"/>
        <w:gridCol w:w="1188"/>
        <w:gridCol w:w="5806"/>
        <w:gridCol w:w="271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24 371 319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1 160 104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367 362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30 004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337 358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456 933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456 933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287 613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287 613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34 566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14 152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4 206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16 053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13 630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13 630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13 930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7 911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7 871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6 019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6 019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23 187 285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аулдық округтардың бюджеттерінен трансферттер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трасферттер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23 179 785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трасферттер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23 179 785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24 614 205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441 568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138 326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25 566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25 566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112 760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112 760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19 247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19 247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13 647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мемлекеттік қызметтер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283 995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214 628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55 209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44 700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114 719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32 249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32 249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37 118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37 118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91 846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13 537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13 537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13 537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78 309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78 309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78 309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 атқару қызметі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17 571 766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1 732 108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1 732 108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1 732 108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13 927 495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13 140 014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13 007 002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133 012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787 481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787 481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1 912 163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1 912 163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13 085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353 295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37 270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1 505 951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қамтамасыздандыру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2 083 490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1 462 004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1 458 155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1 457 675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соғысындағы Жеңістің 75-жылдығына арналған мерекелік іс-шараларды өткізу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3 849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3 849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563 603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563 603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209 683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22 848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86 391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65 647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7 028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96 729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71 044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57 883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57 883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38 393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1 961 921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695 641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160 817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57 715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103 102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534 824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440 856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93 968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291 125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291 125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98 500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60 151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132 474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975 155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975 155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157 736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817 369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Мәдениет,спорт, туризм және ақпараттық кеңістік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644 681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107 342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107 342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107 342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313 479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306 809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9 137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269 990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13 682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145 108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114 490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104 667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9 823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30 618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30 618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78 752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70 602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37 620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32 982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469 123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462 910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462 910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462 910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103 319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23 857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21 451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21 451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2 406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2 406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25 679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25 679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22 791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2 888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59 783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50 913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50 913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34 563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34 563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22 763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22 763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001 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428 081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424 581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424 581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17 795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406 786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344 555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 және бәсекелестікті қорғау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23 257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23 257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23 257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321 298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194 999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183 549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11 450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17 893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9 893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108 406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108 406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431 029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431 029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431 029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250 032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180 488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99 412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99 412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99 412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99 412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38 712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38 712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38 712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38 712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38 712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-303 586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303 586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99 412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99 412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99 412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99 412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38 712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38 712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38 712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38 712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242 886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сәуірдегі № 60/1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желтоқсандағы № 54/1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Бюджеттік инвестициялық жобаларды (бағдарламаларды) іске асыруға және заңды тұлғалардың жарғылық қорын қалыптастыруға бағытталған бюджеттік бағдарламалар бөлінісінде 2020-2022 жылдарға арналған аудандық бюджеттік даму бағдарламаларының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3"/>
        <w:gridCol w:w="1007"/>
        <w:gridCol w:w="2123"/>
        <w:gridCol w:w="2123"/>
        <w:gridCol w:w="54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мемлекеттік қызметтер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