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b66bc0" w14:textId="8b66b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Ордабасы ауданының мәслихатының 2019 жылғы 24 желтоқсандағы № 54/1 "2020-2022 жылдарға арналған аудандық бюджет туралы" шешіміне өзгерістер енгізу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Ордабасы аудандық мәслихатының 2020 жылғы 10 наурыздағы № 58/1 шешiмi. Түркістан облысының Әдiлет департаментiнде 2020 жылғы 16 наурызда № 5488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109 бабының </w:t>
      </w:r>
      <w:r>
        <w:rPr>
          <w:rFonts w:ascii="Times New Roman"/>
          <w:b w:val="false"/>
          <w:i w:val="false"/>
          <w:color w:val="000000"/>
          <w:sz w:val="28"/>
        </w:rPr>
        <w:t>5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Қазақстан Республикасының 2001 жылғы 23 қаңтардағы Заңының 6 бабының 1 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Түркістан облыстық мәслихатының 2020 жылғы 21 ақпандағы № 46/490-VI "Түркістан облыстық мәслихатының 2019 жылғы 9 желтоқсандағы № 44/472-VI "2020-2022 жылдарға арналған облыстық бюджет туралы" шешіміне өзгеріс енгізу туралы" Нормативтік құқықтық актілерді мемлекеттік тіркеу тізілімінде № 5443 тіркелген </w:t>
      </w:r>
      <w:r>
        <w:rPr>
          <w:rFonts w:ascii="Times New Roman"/>
          <w:b w:val="false"/>
          <w:i w:val="false"/>
          <w:color w:val="000000"/>
          <w:sz w:val="28"/>
        </w:rPr>
        <w:t>шешміне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Ордабасы ауданының мәслихаты </w:t>
      </w:r>
      <w:r>
        <w:rPr>
          <w:rFonts w:ascii="Times New Roman"/>
          <w:b/>
          <w:i w:val="false"/>
          <w:color w:val="000000"/>
          <w:sz w:val="28"/>
        </w:rPr>
        <w:t>ШЕШІМ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/>
          <w:i w:val="false"/>
          <w:color w:val="000000"/>
          <w:sz w:val="28"/>
        </w:rPr>
        <w:t>ҚАБЫЛДАДЫ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Ордабасы ауданының мәслихатының 2019 жылғы 24 желтоқсандағы № 54/1 "2020-2022 жылдарға арналған аудандық бюджет туралы" (Нормативтік құқықтық актілерді мемлекеттік тіркеу тізілімінде № 5334 тіркелген, 2020 жылы 5 қаңтарда Қазақстан Республикасының нормативтік құқықтық актілерінің эталондық бақылау банкінде электрондық түрде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Ордабасы ауданының 2020-2022 жылдарға арналған аудандық бюджеті тиісінше 1, 2 қосымшаларға сәйкес, оның ішінде 2020 жылға мынадай көлемде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24 371 319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1 160 104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13 930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10 000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23 187 285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24 612 099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60 700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99 412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38 712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- 301 480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301 480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99 412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38 712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240 780 мың тенге.".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 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 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"Ордабасы ауданының мәслихат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Ордабасы ауданының мәслихатының интернет-ресурсына орналастыруды қамтамасыз етсін.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2020 жылғы 1 қаңтардан бастап қолданысқа енгізіледі.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Абжалов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Аудандық 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Садвахасов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 шешіміне 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54/1 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аудандық бюджет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773"/>
        <w:gridCol w:w="1050"/>
        <w:gridCol w:w="1188"/>
        <w:gridCol w:w="5806"/>
        <w:gridCol w:w="271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24 371 319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1 160 104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367 362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337 358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456 933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287 613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14 152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7 871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23 187 285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мемлекеттiк басқару органдарынан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аулдық округтардың бюджеттерінен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23 179 785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23 179 785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24 612 099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418 900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142 080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116 514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активтер және сатып алу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19 581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мемлекеттік активтер мен сатып алуды басқару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257 239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178 911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54 492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79 719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45 608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49 150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 атқару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31 320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16 828 721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1 732 108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1 732 108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1 732 108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13 940 603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13 140 014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13 007 002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133 012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800 589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800 589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 саласындағы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1 156 010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1 156 010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353 295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Төменгі тұрған бюджеттерге берілетін нысаналы ағымдағы 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749 618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қамтамасыздандыру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2 096 031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1 462 004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1 458 155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1 457 675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Ұлы Отан соғысындағы Жеңістің 75-жылдығына арналған мерекелік іс-шараларды өткізу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Патронат тәрбиешілерге берілген баланы (балаларды) асырап бағу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Әлеуметтік көмек 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571 727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209 683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22 848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86 391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65 877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Зейнеткерлер мен мүгедектерге әлеуметтiк қызмет көрсету аумақтық орталығы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96 729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71 044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62 300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38 810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етуге және өмір сүру сапасын жақсарту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8 490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1 841 470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696 430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соның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42 504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119 102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534 824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440 856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93 968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246 089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60 151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151 438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898 951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157 736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741 165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 туризм және ақпараттық кеңістік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643 205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109 083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289 918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9 317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және бұқаралық спорт түрлерін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252 919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13 682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кеңістік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146 346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115 728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105 823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9 905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30 618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8 214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71 474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38 042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499 656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493 443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113 680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28 060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25 479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2 581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25 837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59 783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50 913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8 870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41 435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29 442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001 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491 722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484 722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17 795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466 927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Кентiшiлiк (қалаiшiлiк), қала маңындағы ауданiшiлiк қоғамдық жолаушылар тасымалдарын ұйымдастыру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345 802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24 504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321 298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194 999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183 549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бюджеттік инвестициялық жобалардың техникалық-экономикалық негіздемелерін және мемлекеттік-жекешелік әріптестік жобалардың, оның ішінде концессиялық жобалардың конкурстық құжаттамаларын әзірлеу немесе түзету, сондай-ақ қажетті сараптамаларын жүргізу, мемлекеттік-жекешелік әріптестік жобаларды, оның ішінде концессиялық жобаларды консультациялық сүйемелдеу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9 893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Мемлекеттік-жекешелік әріптестік жобалар бойынша мемлекеттік міндеттемелерді орындау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108 406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1 210 962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1 210 962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1 210 962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1 029 965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180 488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60 700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жергілікті бюджеттен берілген бюджеттік кредиттерді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-301 480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301 480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 алатын қарыздар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99 412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38 712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240 780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10 наурыздағы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58/1 шешіміне 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Ордабасы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24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54/1 шешіміне 4-қосымша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Бюджеттік инвестициялық жобаларды (бағдарламаларды) іске асыруға және заңды тұлғалардың жарғылық қорын қалыптастыруға бағытталған бюджеттік бағдарламалар бөлінісінде 2020-2022 жылдарға арналған аудандық бюджеттік даму бағдарламаларының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63"/>
        <w:gridCol w:w="1007"/>
        <w:gridCol w:w="2123"/>
        <w:gridCol w:w="2123"/>
        <w:gridCol w:w="548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Шығындар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мемлекеттік қызметтер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органдардың объектілерін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беру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сумен жабдықтау және су бұру жүйелерін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кеңістік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кешенi және жер қойнауын пайдалану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 және энергетика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Жылу-энергетикалық жүйені дамыту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Отын-энергетика кешені және жер қойнауын пайдалану саласындағы өзге де қызметтер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</w:tr>
      <w:tr>
        <w:trPr>
          <w:trHeight w:val="30" w:hRule="atLeast"/>
        </w:trPr>
        <w:tc>
          <w:tcPr>
            <w:tcW w:w="1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5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Газ тасымалдау жүйесін дамыту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