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4a9b9" w14:textId="aa4a9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Мақтаарал ауданының пробация қызметінің есебінде тұрған адамдарды, бас бостандығынан айыру орындарынан босатылған адамдарды және ата-анасынан кәмелеттік жасқа толғанға дейін айырылған немесе ата-анасының қамқорлығынсыз қалған, білім беру ұйымдарының түлектері болып табылатын жастар қатарындағы азаматтарды, жұмысқа орналастыру үшін жұмыс орындарына квоталар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Мақтаарал ауданы әкiмдiгiнiң 2020 жылғы 4 мамырдағы № 186 қаулысы. Түркістан облысының Әдiлет департаментiнде 2020 жылғы 4 мамырда № 5598 болып тiркелдi. Күші жойылды - Түркістан облысы Мақтаарал ауданы әкiмдiгiнiң 2021 жылғы 15 ақпандағы № 111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Түркістан облысы Мақтаарал ауданы әкiмдiгiнiң 15.02.2021 № 111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2015 жылғы 23 қарашадағы Еңбек кодексінің </w:t>
      </w:r>
      <w:r>
        <w:rPr>
          <w:rFonts w:ascii="Times New Roman"/>
          <w:b w:val="false"/>
          <w:i w:val="false"/>
          <w:color w:val="000000"/>
          <w:sz w:val="28"/>
        </w:rPr>
        <w:t>18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7) тармақшасына, Қазақстан Республикасының 2014 жылғы 5 шілдедегі Қылмыстық-атқару кодексінің 18 бабының </w:t>
      </w:r>
      <w:r>
        <w:rPr>
          <w:rFonts w:ascii="Times New Roman"/>
          <w:b w:val="false"/>
          <w:i w:val="false"/>
          <w:color w:val="000000"/>
          <w:sz w:val="28"/>
        </w:rPr>
        <w:t>1 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тармақшасына, "Қазақстан Республикасындағы жергілікті мемлекеттік басқару және өзін-өзі басқару туралы" Қазақстан Республикасының 2001 жылғы 23 қаңтардағы Заңының 31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"Халықты жұмыспен қамту туралы" Қазақстан Республикасының 2016 жылғы 6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9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7), 8), 9), тармақшаларына сәйкес Мақтаарал ауданы әкімдігі ҚАУЛЫ ЕТЕДІ: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Пробация қызметінің есебінде тұрған адамдарды жұмысқа орналастыру үшін жұмыс орындарының квотасы 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Бас бостандығынан айыру орындарынан босатылған адамдарды жұмысқа орналастыру үшін жұмыс орындарының квотасы 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Ата-анасынан кәмелеттік жасқа толғанға дейін айырылған немесе ата-анасының қамқорлығынсыз қалған, білім беру ұйымдарының түлектері болып табылатын жастар қатарындағы азаматтарды жұмысқа орналастыру үшін жұмыс орындарының квотасы </w:t>
      </w:r>
      <w:r>
        <w:rPr>
          <w:rFonts w:ascii="Times New Roman"/>
          <w:b w:val="false"/>
          <w:i w:val="false"/>
          <w:color w:val="000000"/>
          <w:sz w:val="28"/>
        </w:rPr>
        <w:t>3-қосымшаға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Мақтаарал ауданы әкiмдiгiнiң 2019 жылғы 18 наурыздағы № 183 "Мақтаарал ауданының пробация қызметiнiң есебiнде тұрған адамдарды, бас бостандығынан айыру орындарынан босатылған адамдарды және ата-анасынан кәмелеттiк жасқа толғанға дейiн айырылған немесе ата-анасының қамқорлығынсыз қалған, бiлiм беру ұйымдарының түлектерi болып табылатын жастар қатарындағы азаматтарды, жұмысқа орналастыру үшiн жұмыс орындарына квоталар белгiлеу туралы" (Нормативтiк құқықтық актiлердi мемлекеттiк тiркеу тiзiлiмiнде № 4938 нөмiрiмен тiркелген, 2019 жылғы 29 наурызда "Мақтаарал тынысы" газетiнде және 2019 жылғы 02 сәуірде Қазақстан Республикасының нормативтiк құқықтық актiлерiнiң эталондық бақылау банкiнде электрондық түрде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күшi жойылды деп танылсын.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"Мақтаарал ауданы әкімінің аппараты" мемлекеттік мекемесі Қазақстан Республикасының заңнамасында белгіленген тәртіпте: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"Қазақстан Республикасының Әділет Министрлігі Түркістан облысының Әділет департаменті" Республикалық мемлекеттік мекемесінде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ресми жарияланғаннан кейін осы қаулының Мақтаарал ауданы әкімдігінің интернет-ресурсында орналастырылуын қамтамасыз етсін.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қаулының орындалуын бақылау аудан әкімінің орынбасары Б.Туребековке жүктелсін.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Осы қаулы оның алғашқы ресми жарияланған күнінен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Асанов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Мақтаарал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4 мамырдағы № 186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Пробация қызметінің есебінде тұрған адамдарды жұмысқа орналастыру үшін жұмыс орындарының квотасы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4"/>
        <w:gridCol w:w="4643"/>
        <w:gridCol w:w="1689"/>
        <w:gridCol w:w="2804"/>
        <w:gridCol w:w="2140"/>
      </w:tblGrid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 атауы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Жұмыскерлердің тізімдік саны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Квотаның мөлшері (% жұмыскерлердің тізімдік саны)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Пробация қызметінің есебінде тұрған адамдар үшін жұмыс орындарының саны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облысы адами әлеуетті дамыту басқармасының "№ 14 колледж" мемлекеттік коммуналдық қазыналық кәсіпорны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1%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"Мырзакент-Қызмет" мемлекеттік коммуналдық кәсіпорны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1%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"Мақтаарал-сервис" мемлекеттік коммуналдық кәсіпорны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1%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Мақтаарал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4 мамырдағы № 186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Бас бостандығынан айыру орындарынан босатылған адамдарды жұмысқа орналастыру үшін жұмыс орындарының квотасы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6"/>
        <w:gridCol w:w="4560"/>
        <w:gridCol w:w="1659"/>
        <w:gridCol w:w="2754"/>
        <w:gridCol w:w="2321"/>
      </w:tblGrid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4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 атауы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Жұмыскерлердің тізімдік саны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Квотаның мөлшері (% жұмыскерлердің тізімдік саны)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 бостандығынан айыру орындарынан босатылған адамдар үшін жұмыс орындарының саны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облысы адами әлеуетті дамыту басқармасының "№ 14 колледж" мемлекеттік коммуналдық қазыналық кәсіпорны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1%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"Мырзакент-Қызмет" мемлекеттік коммуналдық кәсіпорны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1%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"Мақтаарал-сервис" мемлекеттік коммуналдық кәсіпорны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1%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Мақтаарал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4 мамырдағы № 186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Ата-анасынан кәмелеттік жасқа толғанға дейін айырылған немесе ата-анасының қамқорлығынсыз қалған, білім беру ұйымдарының түлектері болып табылатын жастар қатарындағы азаматтарды жұмысқа орналастыру үшін жұмыс орындарының квотасы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5"/>
        <w:gridCol w:w="3470"/>
        <w:gridCol w:w="1262"/>
        <w:gridCol w:w="2096"/>
        <w:gridCol w:w="4707"/>
      </w:tblGrid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 атауы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Жұмыскерлердің тізімдік саны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Квотаның мөлшері (% жұмыскерлердің тізімдік саны)</w:t>
            </w:r>
          </w:p>
        </w:tc>
        <w:tc>
          <w:tcPr>
            <w:tcW w:w="4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Ата-анасынан кәмелеттік жасқа толғанға дейін айырылған немесе ата-анасының қамқорлығынсыз қалған, білім беру ұйымдарының түлектері болып табылатын, жастар қатарындағы азаматтар үшін жұмыс орындарының саны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облысы адами әлеуетті дамыту басқармасының "№ 14 колледж" мемлекеттік коммуналдық қазыналық кәсіпорны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1%</w:t>
            </w:r>
          </w:p>
        </w:tc>
        <w:tc>
          <w:tcPr>
            <w:tcW w:w="4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"Мырзакент-Қызмет" мемлекеттік коммуналдық кәсіпорны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1%</w:t>
            </w:r>
          </w:p>
        </w:tc>
        <w:tc>
          <w:tcPr>
            <w:tcW w:w="4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"Мақтаарал-сервис" мемлекеттік коммуналдық кәсіпорны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1%</w:t>
            </w:r>
          </w:p>
        </w:tc>
        <w:tc>
          <w:tcPr>
            <w:tcW w:w="4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