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f952e" w14:textId="4af95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Қазығұрт ауданының Қазығұрт ауыл округі Телемұнара көшесі № 10 үйдің ауласына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Қазығұрт ауданы Қазығұрт ауылы округі әкімінің 2020 жылғы 17 қаңтардағы № 3 шешiмi. Түркістан облысының Әдiлет департаментiнде 2020 жылғы 17 қаңтарда № 5377 болып тiркелдi. Күші жойылды - Түркістан облысы Қазығұрт ауданы Қазығұрт ауылы округі әкімінің 2020 жылғы 1 сәуірдегі № 20 шешiмiмен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Түркістан облысы Қазығұрт ауданы Қазығұрт ауылы округі әкімінің 01.04.2020 № 20 </w:t>
      </w:r>
      <w:r>
        <w:rPr>
          <w:rFonts w:ascii="Times New Roman"/>
          <w:b w:val="false"/>
          <w:i w:val="false"/>
          <w:color w:val="ff0000"/>
          <w:sz w:val="28"/>
        </w:rPr>
        <w:t>шешiмiмен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күнінен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 өзі басқару туралы" Қазақстан Республикасының 2001 жылғы 23 қаңтардағы Заңының 35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Қазақтан Республикасының 2002 жылғы 10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 тармақшасына сәйкес, Қазақстан Республикасы Ауыл шаруашылығы министрлігі Ветеринариялық бақылау және қадағалау комитетінің Қазығұрт аудандық аумақтық инспекция басшысының 2020 жылғы 14 қаңтардағы № 05-05/16 санды ұсынысы негізінде ШЕШІМ ЕТЕМІН: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Тексеруге өткізілген бір бас иттің бас миының сынамасынан "құтырық" ауруына оң нәтиже көрсетуіне байланысты, Қазығұрт ауыл округі Телемұнара көшесі № 10 үйдің ауласына шектеу іс-шаралары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"Қазығұрт ауыы округі әкімінің аппараты" мемлекеттік мекемесі Қазақстан Республикасының заңнамасында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"Қазақстан Республикасы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жарияланғаннан кейін осы шешім Қазығұрт ауданы әкімдігінің интернет-ресурсына орналастыруын қамтамасыз етсін;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Ауыл округі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