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c9ed9" w14:textId="cec9e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Қазығұрт аудандық мәслихатының 2019 жылғы 31 желтоқсандағы № 53/326-VІ "2020-2022 жылдарға арналған ауылдық округтердің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Қазығұрт аудандық мәслихатының 2020 жылғы 27 қарашадағы № 65/393-VI шешiмi. Түркістан облысының Әдiлет департаментiнде 2020 жылғы 30 қарашада № 5919 болып тiркелдi.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109-1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Қазығұрт аудандық мәслихатының 2020 жылғы 12 қарашадағы № 64/391-VI "Қазығұрт аудандық мәслихатының 2019 жылғы 20 желтоқсандағы № 52/317-VІ "2020-2022 жылдарға арналған аудандық бюджет туралы" шешіміне өзгерістер енгізу туралы" Нормативтік құқықтық актілерді мемлекеттік тіркеу тізілімінде № 5901 тіркелген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Қазығұрт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Қазығұрт аудандық мәслихатының 2019 жылғы 31 желтоқсандағы № 53/326-VI "2020-2022 жылдарға арналған ауылдық округтердің бюджеті туралы" (Нормативтік құқықтық актілерді мемлекеттік тіркеу тізілімінде № 5367 тіркелген, 2020 жылы 20 қаңтардағы "Қазығұрт тынысы" газетінде және 2020 жылғы 13 қаңтарда Қазақстан Республикасының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17,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21,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25 тармақтары жаңа редакцияда жазылсын: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Қазығұрт ауылы округінің 2020-2022 жылдарға арналған бюджеті 1 қосымшаға сәйкес, оның ішінде 2020 жылға мынадай көлемде бекітілсін: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634 787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56 965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268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577 554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640 196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-5 409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– 5 409 мың теңге: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5 409 мың теңге.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Сарапхана ауылдық округінің 2020-2022 жылдарға арналған бюджеті 2 қосымшаға сәйкес, оның ішінде 2020 жылға мынадай көлемде бекітілсін: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258 930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14 213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48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244 669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262 018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-3 088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– 3 088 мың теңге: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3 088 мың теңге.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Алтынтөбе ауылы округінің 2020-2022 жылдарға арналған бюджеті 3 қосымшаға сәйкес, оның ішінде 2020 жылға мынадай көлемде бекітілсін: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130 185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12 570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48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117 567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130 901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-716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– 716 мың теңге: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716 мың теңге.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Қарабау ауылы округінің 2020-2022 жылдарға арналған бюджеті 4 қосымшаға сәйкес, оның ішінде 2020 жылға мынадай көлемде бекітілсін: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189 818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7 297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46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182 475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192 848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-3 030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– 3 030 мың теңге: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3 030 мың теңге.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Сабыр Рақымов ауылдық округінің 2020-2022 жылдарға арналған бюджеті 5 қосымшаға сәйкес, оның ішінде 2020 жылға мынадай көлемде бекітілсін: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129 861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5 506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30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124 325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130 129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-268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– 268 мың теңге: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268 мың теңге.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Қарақозы Абдалиев ауылдық округінің 2020-2022 жылдарға арналған бюджеті 6 қосымшаға сәйкес, оның ішінде 2020 жылға мынадай көлемде бекітілсін: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285 331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10 171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74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275 086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287 059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-1 728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– 1 728 мың теңге: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1 728 мың теңге.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Қызылқия ауылы округінің 2020-2022 жылдарға арналған бюджеті 7 қосымшаға сәйкес, оның ішінде 2020 жылға мынадай көлемде бекітілсін: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275 239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8 887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48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266 304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276 140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-901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– 901 мың теңге: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901 мың теңге.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Шанақ ауылы округінің 2020-2022 жылдарға арналған бюджеті 8 қосымшаға сәйкес, оның ішінде 2020 жылға мынадай көлемде бекітілсін: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121 156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3 477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117 661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121 882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-726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– 726 мың теңге: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726 мың теңге.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Шарбұлақ ауылы округінің 2020-2022 жылдарға арналған бюджеті 9 қосымшаға сәйкес, оның ішінде 2020 жылға мынадай көлемде бекітілсін: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106 821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6 114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30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100 677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107 485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-664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– 664 мың теңге: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664 мың теңге.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Жаңабазар ауылы округінің 2020-2022 жылдарға арналған бюджеті 10 қосымшаға сәйкес, оның ішінде 2020 жылға мынадай көлемде бекітілсін: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238 971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13 326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117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225 528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240 250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-1 279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– 1 279 мың теңге: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1 279 мың теңге.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Тұрбат ауылы округінің 2020-2022 жылдарға арналған бюджеті 11 қосымшаға сәйкес, оның ішінде 2020 жылға мынадай көлемде бекітілсін: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206 359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9 041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92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197 226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207 052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-693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– 693 мың теңге: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693 мың теңге.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Қақпақ ауылы округінің 2020-2022 жылдарға арналған бюджеті 12 қосымшаға сәйкес, оның ішінде 2020 жылға мынадай көлемде бекітілсін: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153 191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9 037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55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144 099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154 960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-1 769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– 1 769 мың теңге: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1 769 мың теңге.</w:t>
      </w:r>
    </w:p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Жігерген ауылы округінің 2020-2022 жылдарға арналған бюджеті 13 қосымшаға сәйкес, оның ішінде 2020 жылға мынадай көлемде бекітілсін: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104 514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3 940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24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100 550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105 215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-701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– 701 мың теңге: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701 мың теңге.".</w:t>
      </w:r>
    </w:p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37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"Қазығұрт аудандық маслихат аппараты" мемлекеттік мекемесі Қазақстан Республикасының заңнамасында белгіленген тәртіппен: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"Қазақстан Республикасы Әділет министрлігі Түркістан облысының Әділет департаменті" Республикалық мемлекеттік мекемесінде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ресми жарияланғаннан кейін осы шешімді Қазығұрт аудандық мәслихатының интернет – ресурсына орналастыруын қамтамасыз етсін.</w:t>
      </w:r>
    </w:p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2020 жылдың 1 қаңтарынан бастап қолданысқа енгізілсін.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Тургараев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Копеев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"27" қарашадағы № 65/393-VI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желтоқсандағы № 53/326-VI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Қазығұрт ауылы округінің 2020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ішкі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"27" қарашадағы № 65/393-VI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желтоқсандағы № 53/326-VI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Cарапхана ауылы округінің 2020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244 669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"27" қарашадағы № 65/393-VI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желтоқсандағы № 53/326-VI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Алтынтөбе ауылы округінің 2020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117 567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"27" қарашадағы № 65/393-VI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желтоқсандағы № 53/326-VI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10-қосымша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Қарабау ауылы округінің 2020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182 475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"27" қарашадағы № 65/393-VI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желтоқсандағы № 53/326-VI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Сабыр Рақымов ауылдық округінің 2020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124 325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"27" қарашадағы № 65/393-VI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желтоқсандағы № 53/326-VI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Қарақозы Әбдалиев ауылдық округінің 2020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275 086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"27" қарашадағы № 65/393-VI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желтоқсандағы № 53/326-VI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19-қосымша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Қызылқия ауылы округінің 2020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ішкі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266 304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"27" қарашадағы № 65/393-VI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желтоқсандағы № 53/326-VI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Шанақ ауылы округінің 2020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117 661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"27" қарашадағы № 65/393-VI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желтоқсандағы № 53/326-VI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Шарбұлақ ауылы округінің 2020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"27" қарашадағы № 65/393-VI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10-қосымша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желтоқсандағы № 53/326-VI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28-қосымша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Жаңабазар ауылы округінің 2020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225 528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"27" қарашадағы № 65/393-VI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желтоқсандағы № 53/326-VI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Тұрбат ауылы округінің 2020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197 226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"27" қарашадағы № 65/393-VI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желтоқсандағы № 53/326-VI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Қақпақ ауылы округінің 2020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144 099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"27" қарашадағы № 65/393-VI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желтоқсандағы № 53/326-VI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37-қосымша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Жігерген ауылы округінің 2020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