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b4d9" w14:textId="16fb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2020 жылғы 4 маусымдағы № 58/359-VI шешiмi. Түркістан облысының Әдiлет департаментiнде 2020 жылғы 22 маусымда № 5666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ауданының жайылымдарды басқару және оларды пайдалану жөніндегі 2020-2021 жылдарға арналған </w:t>
      </w:r>
      <w:r>
        <w:rPr>
          <w:rFonts w:ascii="Times New Roman"/>
          <w:b w:val="false"/>
          <w:i w:val="false"/>
          <w:color w:val="000000"/>
          <w:sz w:val="28"/>
        </w:rPr>
        <w:t>жоспары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"Қазығұрт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 – 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Қожахан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4 маусымдағы № 58/359-VI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Қазығұрт ауданының жайылымдарды басқару және оларды пайдалану жөніндегі 2020-2021 жылдарға арналған жоспары</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Қазығұрт аудандық мәслихатының 16.03.2021 </w:t>
      </w:r>
      <w:r>
        <w:rPr>
          <w:rFonts w:ascii="Times New Roman"/>
          <w:b w:val="false"/>
          <w:i w:val="false"/>
          <w:color w:val="ff0000"/>
          <w:sz w:val="28"/>
        </w:rPr>
        <w:t>№ 5/18-VII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5"/>
    <w:p>
      <w:pPr>
        <w:spacing w:after="0"/>
        <w:ind w:left="0"/>
        <w:jc w:val="both"/>
      </w:pPr>
      <w:r>
        <w:rPr>
          <w:rFonts w:ascii="Times New Roman"/>
          <w:b w:val="false"/>
          <w:i w:val="false"/>
          <w:color w:val="000000"/>
          <w:sz w:val="28"/>
        </w:rPr>
        <w:t xml:space="preserve">
      Осы Қазығұрт ауданы бойынша 2020-2021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Қазығұрт ауданының барлық жер көлемі 409 304 гектарды құрайды. Барлық ауыл шаруашылығы алқаптарының жиынтығы 275533гектар, оның ішінде егістік жерлер 100 964 гектар, оның ішінде суармалы егістік 13 500 гектар, көп жылдық ағашты өсімдіктер 1950 гектар, тыңайған жерлер 3224 гектар, жайылымдар 133835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275 533 гектар;</w:t>
      </w:r>
    </w:p>
    <w:p>
      <w:pPr>
        <w:spacing w:after="0"/>
        <w:ind w:left="0"/>
        <w:jc w:val="both"/>
      </w:pPr>
      <w:r>
        <w:rPr>
          <w:rFonts w:ascii="Times New Roman"/>
          <w:b w:val="false"/>
          <w:i w:val="false"/>
          <w:color w:val="000000"/>
          <w:sz w:val="28"/>
        </w:rPr>
        <w:t>
      елді мекендердің жерлері 39701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2274 гектар;</w:t>
      </w:r>
    </w:p>
    <w:p>
      <w:pPr>
        <w:spacing w:after="0"/>
        <w:ind w:left="0"/>
        <w:jc w:val="both"/>
      </w:pPr>
      <w:r>
        <w:rPr>
          <w:rFonts w:ascii="Times New Roman"/>
          <w:b w:val="false"/>
          <w:i w:val="false"/>
          <w:color w:val="000000"/>
          <w:sz w:val="28"/>
        </w:rPr>
        <w:t>
      орман қорының жерлері 60,0 гектар;</w:t>
      </w:r>
    </w:p>
    <w:p>
      <w:pPr>
        <w:spacing w:after="0"/>
        <w:ind w:left="0"/>
        <w:jc w:val="both"/>
      </w:pPr>
      <w:r>
        <w:rPr>
          <w:rFonts w:ascii="Times New Roman"/>
          <w:b w:val="false"/>
          <w:i w:val="false"/>
          <w:color w:val="000000"/>
          <w:sz w:val="28"/>
        </w:rPr>
        <w:t>
      су қорының жерлері 424,0 гектар;</w:t>
      </w:r>
    </w:p>
    <w:p>
      <w:pPr>
        <w:spacing w:after="0"/>
        <w:ind w:left="0"/>
        <w:jc w:val="both"/>
      </w:pPr>
      <w:r>
        <w:rPr>
          <w:rFonts w:ascii="Times New Roman"/>
          <w:b w:val="false"/>
          <w:i w:val="false"/>
          <w:color w:val="000000"/>
          <w:sz w:val="28"/>
        </w:rPr>
        <w:t>
      Қазығұрт ауданының 6244 гектар жерін Сайрам ауданы және Төле би ауданы пайдалануда.</w:t>
      </w:r>
    </w:p>
    <w:p>
      <w:pPr>
        <w:spacing w:after="0"/>
        <w:ind w:left="0"/>
        <w:jc w:val="both"/>
      </w:pPr>
      <w:r>
        <w:rPr>
          <w:rFonts w:ascii="Times New Roman"/>
          <w:b w:val="false"/>
          <w:i w:val="false"/>
          <w:color w:val="000000"/>
          <w:sz w:val="28"/>
        </w:rPr>
        <w:t>
      Әкімшілік-аумақтық бөлініс бойынша Қазығұрт ауданында 13 ауылдық округтер (Жаңабазар, Жігерген, Тұрбат, Қызылқия, Қақпақ, Сарапхана, Шарбұлақ, Қарабау, Қазығұрт , Алтынтөбе, С.Рақымов, Қ.Әбдалиев, Шанақ ) 64 ауылдық елді-мекендер орналасқан.</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275 533 гектар. Оның ішінде егістік жерлер 100 964 гектар, оның ішінде суармалы егістік 13 500 гектар, көп жылдық ағашты өсімдіктер 1950 гектар, шабындық жерлер 30 902 гектар, жайылымдық 133 835 гектар.</w:t>
      </w:r>
    </w:p>
    <w:p>
      <w:pPr>
        <w:spacing w:after="0"/>
        <w:ind w:left="0"/>
        <w:jc w:val="both"/>
      </w:pPr>
      <w:r>
        <w:rPr>
          <w:rFonts w:ascii="Times New Roman"/>
          <w:b w:val="false"/>
          <w:i w:val="false"/>
          <w:color w:val="000000"/>
          <w:sz w:val="28"/>
        </w:rPr>
        <w:t>
      Қазығұрт ауданы бойынша ірі қара 97982, қой және ешкі 383636, жылқы 37193 бас.</w:t>
      </w:r>
    </w:p>
    <w:p>
      <w:pPr>
        <w:spacing w:after="0"/>
        <w:ind w:left="0"/>
        <w:jc w:val="both"/>
      </w:pPr>
      <w:r>
        <w:rPr>
          <w:rFonts w:ascii="Times New Roman"/>
          <w:b w:val="false"/>
          <w:i w:val="false"/>
          <w:color w:val="000000"/>
          <w:sz w:val="28"/>
        </w:rPr>
        <w:t>
      Қазығұрт ауданындағы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Қ.Әбдалиев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С.Рақымов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268052</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Қ.Әбдалиев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С.Рақымов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-1752230</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 -13, уақ малдарды шомылдыру орындары -34, жасанды ұрықтандыру пунктері -36, биотермиялық шұңқырлар саны -13</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Қ.Әбдалиев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С.Рақымов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Қазығұрт ауданында жалпы жайылымдық жер 133835 гектарды құрайды.</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1 752 230 гектар жайылым жер учаскесі қажет екендігі анықталды. </w:t>
      </w:r>
    </w:p>
    <w:p>
      <w:pPr>
        <w:spacing w:after="0"/>
        <w:ind w:left="0"/>
        <w:jc w:val="both"/>
      </w:pPr>
      <w:r>
        <w:rPr>
          <w:rFonts w:ascii="Times New Roman"/>
          <w:b w:val="false"/>
          <w:i w:val="false"/>
          <w:color w:val="000000"/>
          <w:sz w:val="28"/>
        </w:rPr>
        <w:t>
      Аудан бойынша барлығы 518811 бас (97982 ірі қара, 37193 жылқы, 383636 уақ мал) көлемі 133835 гектар жайылымды пайдаланады, осы көрсетілген малдардың ішінде барлығы 158268 (32746 ірі қара, 9938 жылқы, 115584 уақ мал) мал бір орында, қоралық жағдайда ұсталалып, бордақыланады.</w:t>
      </w:r>
    </w:p>
    <w:p>
      <w:pPr>
        <w:spacing w:after="0"/>
        <w:ind w:left="0"/>
        <w:jc w:val="both"/>
      </w:pPr>
      <w:r>
        <w:rPr>
          <w:rFonts w:ascii="Times New Roman"/>
          <w:b w:val="false"/>
          <w:i w:val="false"/>
          <w:color w:val="000000"/>
          <w:sz w:val="28"/>
        </w:rPr>
        <w:t>
      Жоғарыда көрсетілгендердің негізінде Қазығұрт ауданында жалпы 518811 бас малға көлемі 1 752 230 гектар жайылым жер жеткіліксіз екендігі байқалады.</w:t>
      </w:r>
    </w:p>
    <w:p>
      <w:pPr>
        <w:spacing w:after="0"/>
        <w:ind w:left="0"/>
        <w:jc w:val="both"/>
      </w:pPr>
      <w:r>
        <w:rPr>
          <w:rFonts w:ascii="Times New Roman"/>
          <w:b w:val="false"/>
          <w:i w:val="false"/>
          <w:color w:val="000000"/>
          <w:sz w:val="28"/>
        </w:rPr>
        <w:t>
      Қазығұрт ауданындағы жайылымдық жердің жеткіліксіздігін шешу үшін,жайылымдық жерлерге түсетін жүктемені азайтып, мал өсіруді жайылымдық-қоралық жүйеденжайылымды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Жаңабазар ауыл округі</w:t>
      </w:r>
    </w:p>
    <w:p>
      <w:pPr>
        <w:spacing w:after="0"/>
        <w:ind w:left="0"/>
        <w:jc w:val="both"/>
      </w:pPr>
      <w:r>
        <w:rPr>
          <w:rFonts w:ascii="Times New Roman"/>
          <w:b w:val="false"/>
          <w:i w:val="false"/>
          <w:color w:val="000000"/>
          <w:sz w:val="28"/>
        </w:rPr>
        <w:t>
      2-қосымша –Шанақ ауыл округі</w:t>
      </w:r>
    </w:p>
    <w:p>
      <w:pPr>
        <w:spacing w:after="0"/>
        <w:ind w:left="0"/>
        <w:jc w:val="both"/>
      </w:pPr>
      <w:r>
        <w:rPr>
          <w:rFonts w:ascii="Times New Roman"/>
          <w:b w:val="false"/>
          <w:i w:val="false"/>
          <w:color w:val="000000"/>
          <w:sz w:val="28"/>
        </w:rPr>
        <w:t>
      3-қосымша – Шарбұлақ ауыл округі</w:t>
      </w:r>
    </w:p>
    <w:p>
      <w:pPr>
        <w:spacing w:after="0"/>
        <w:ind w:left="0"/>
        <w:jc w:val="both"/>
      </w:pPr>
      <w:r>
        <w:rPr>
          <w:rFonts w:ascii="Times New Roman"/>
          <w:b w:val="false"/>
          <w:i w:val="false"/>
          <w:color w:val="000000"/>
          <w:sz w:val="28"/>
        </w:rPr>
        <w:t>
      4-қосымша –Қызылқия ауыл округі</w:t>
      </w:r>
    </w:p>
    <w:p>
      <w:pPr>
        <w:spacing w:after="0"/>
        <w:ind w:left="0"/>
        <w:jc w:val="both"/>
      </w:pPr>
      <w:r>
        <w:rPr>
          <w:rFonts w:ascii="Times New Roman"/>
          <w:b w:val="false"/>
          <w:i w:val="false"/>
          <w:color w:val="000000"/>
          <w:sz w:val="28"/>
        </w:rPr>
        <w:t>
      5-қосымша – С.Рақымов ауылдық округі</w:t>
      </w:r>
    </w:p>
    <w:p>
      <w:pPr>
        <w:spacing w:after="0"/>
        <w:ind w:left="0"/>
        <w:jc w:val="both"/>
      </w:pPr>
      <w:r>
        <w:rPr>
          <w:rFonts w:ascii="Times New Roman"/>
          <w:b w:val="false"/>
          <w:i w:val="false"/>
          <w:color w:val="000000"/>
          <w:sz w:val="28"/>
        </w:rPr>
        <w:t>
      6-қосымша –Қ.Әбдалиев ауылдық округі</w:t>
      </w:r>
    </w:p>
    <w:p>
      <w:pPr>
        <w:spacing w:after="0"/>
        <w:ind w:left="0"/>
        <w:jc w:val="both"/>
      </w:pPr>
      <w:r>
        <w:rPr>
          <w:rFonts w:ascii="Times New Roman"/>
          <w:b w:val="false"/>
          <w:i w:val="false"/>
          <w:color w:val="000000"/>
          <w:sz w:val="28"/>
        </w:rPr>
        <w:t>
      7-қосымша –Алтынтөбе ауыл округі</w:t>
      </w:r>
    </w:p>
    <w:p>
      <w:pPr>
        <w:spacing w:after="0"/>
        <w:ind w:left="0"/>
        <w:jc w:val="both"/>
      </w:pPr>
      <w:r>
        <w:rPr>
          <w:rFonts w:ascii="Times New Roman"/>
          <w:b w:val="false"/>
          <w:i w:val="false"/>
          <w:color w:val="000000"/>
          <w:sz w:val="28"/>
        </w:rPr>
        <w:t>
      8-қосымша – Тұрбат ауыл округі</w:t>
      </w:r>
    </w:p>
    <w:p>
      <w:pPr>
        <w:spacing w:after="0"/>
        <w:ind w:left="0"/>
        <w:jc w:val="both"/>
      </w:pPr>
      <w:r>
        <w:rPr>
          <w:rFonts w:ascii="Times New Roman"/>
          <w:b w:val="false"/>
          <w:i w:val="false"/>
          <w:color w:val="000000"/>
          <w:sz w:val="28"/>
        </w:rPr>
        <w:t>
      9-қосымша – Қарабау ауыл округі</w:t>
      </w:r>
    </w:p>
    <w:p>
      <w:pPr>
        <w:spacing w:after="0"/>
        <w:ind w:left="0"/>
        <w:jc w:val="both"/>
      </w:pPr>
      <w:r>
        <w:rPr>
          <w:rFonts w:ascii="Times New Roman"/>
          <w:b w:val="false"/>
          <w:i w:val="false"/>
          <w:color w:val="000000"/>
          <w:sz w:val="28"/>
        </w:rPr>
        <w:t>
      10- қосымша – Қақпақ ауыл округі</w:t>
      </w:r>
    </w:p>
    <w:p>
      <w:pPr>
        <w:spacing w:after="0"/>
        <w:ind w:left="0"/>
        <w:jc w:val="both"/>
      </w:pPr>
      <w:r>
        <w:rPr>
          <w:rFonts w:ascii="Times New Roman"/>
          <w:b w:val="false"/>
          <w:i w:val="false"/>
          <w:color w:val="000000"/>
          <w:sz w:val="28"/>
        </w:rPr>
        <w:t>
      11- қосымша – Сарапхана ауылдық округі</w:t>
      </w:r>
    </w:p>
    <w:p>
      <w:pPr>
        <w:spacing w:after="0"/>
        <w:ind w:left="0"/>
        <w:jc w:val="both"/>
      </w:pPr>
      <w:r>
        <w:rPr>
          <w:rFonts w:ascii="Times New Roman"/>
          <w:b w:val="false"/>
          <w:i w:val="false"/>
          <w:color w:val="000000"/>
          <w:sz w:val="28"/>
        </w:rPr>
        <w:t>
      12- қосымша- Жігерген ауыл округі</w:t>
      </w:r>
    </w:p>
    <w:bookmarkStart w:name="z9" w:id="6"/>
    <w:p>
      <w:pPr>
        <w:spacing w:after="0"/>
        <w:ind w:left="0"/>
        <w:jc w:val="both"/>
      </w:pPr>
      <w:r>
        <w:rPr>
          <w:rFonts w:ascii="Times New Roman"/>
          <w:b w:val="false"/>
          <w:i w:val="false"/>
          <w:color w:val="000000"/>
          <w:sz w:val="28"/>
        </w:rPr>
        <w:t>
      1. Жаңабазар ауыл округі</w:t>
      </w:r>
    </w:p>
    <w:bookmarkEnd w:id="6"/>
    <w:p>
      <w:pPr>
        <w:spacing w:after="0"/>
        <w:ind w:left="0"/>
        <w:jc w:val="both"/>
      </w:pPr>
      <w:r>
        <w:rPr>
          <w:rFonts w:ascii="Times New Roman"/>
          <w:b w:val="false"/>
          <w:i w:val="false"/>
          <w:color w:val="000000"/>
          <w:sz w:val="28"/>
        </w:rPr>
        <w:t xml:space="preserve">
      Орталығы -Жаңабазар ауылы. </w:t>
      </w:r>
    </w:p>
    <w:p>
      <w:pPr>
        <w:spacing w:after="0"/>
        <w:ind w:left="0"/>
        <w:jc w:val="both"/>
      </w:pPr>
      <w:r>
        <w:rPr>
          <w:rFonts w:ascii="Times New Roman"/>
          <w:b w:val="false"/>
          <w:i w:val="false"/>
          <w:color w:val="000000"/>
          <w:sz w:val="28"/>
        </w:rPr>
        <w:t>
      Елді мекендері -Үлгілі, Қарабастау,Жаңаталап, Жылыбұлақ, Жаңажол, Жеңіс, XX лет Каз ССР, Тілектес, Жаңабазар.</w:t>
      </w:r>
    </w:p>
    <w:p>
      <w:pPr>
        <w:spacing w:after="0"/>
        <w:ind w:left="0"/>
        <w:jc w:val="both"/>
      </w:pPr>
      <w:r>
        <w:rPr>
          <w:rFonts w:ascii="Times New Roman"/>
          <w:b w:val="false"/>
          <w:i w:val="false"/>
          <w:color w:val="000000"/>
          <w:sz w:val="28"/>
        </w:rPr>
        <w:t>
      Халық саны - 12 292 адам.</w:t>
      </w:r>
    </w:p>
    <w:p>
      <w:pPr>
        <w:spacing w:after="0"/>
        <w:ind w:left="0"/>
        <w:jc w:val="both"/>
      </w:pPr>
      <w:r>
        <w:rPr>
          <w:rFonts w:ascii="Times New Roman"/>
          <w:b w:val="false"/>
          <w:i w:val="false"/>
          <w:color w:val="000000"/>
          <w:sz w:val="28"/>
        </w:rPr>
        <w:t>
      Округтің жалпы жер көлемі -26691гектар.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- 22510 гектар;</w:t>
      </w:r>
    </w:p>
    <w:p>
      <w:pPr>
        <w:spacing w:after="0"/>
        <w:ind w:left="0"/>
        <w:jc w:val="both"/>
      </w:pPr>
      <w:r>
        <w:rPr>
          <w:rFonts w:ascii="Times New Roman"/>
          <w:b w:val="false"/>
          <w:i w:val="false"/>
          <w:color w:val="000000"/>
          <w:sz w:val="28"/>
        </w:rPr>
        <w:t>
      жалпы егістік - 8139 гектар.</w:t>
      </w:r>
    </w:p>
    <w:p>
      <w:pPr>
        <w:spacing w:after="0"/>
        <w:ind w:left="0"/>
        <w:jc w:val="both"/>
      </w:pPr>
      <w:r>
        <w:rPr>
          <w:rFonts w:ascii="Times New Roman"/>
          <w:b w:val="false"/>
          <w:i w:val="false"/>
          <w:color w:val="000000"/>
          <w:sz w:val="28"/>
        </w:rPr>
        <w:t>
      суғармалы жер - 764 гектар;</w:t>
      </w:r>
    </w:p>
    <w:p>
      <w:pPr>
        <w:spacing w:after="0"/>
        <w:ind w:left="0"/>
        <w:jc w:val="both"/>
      </w:pPr>
      <w:r>
        <w:rPr>
          <w:rFonts w:ascii="Times New Roman"/>
          <w:b w:val="false"/>
          <w:i w:val="false"/>
          <w:color w:val="000000"/>
          <w:sz w:val="28"/>
        </w:rPr>
        <w:t>
      көп жылдық екпелер -130 гектар;</w:t>
      </w:r>
    </w:p>
    <w:p>
      <w:pPr>
        <w:spacing w:after="0"/>
        <w:ind w:left="0"/>
        <w:jc w:val="both"/>
      </w:pPr>
      <w:r>
        <w:rPr>
          <w:rFonts w:ascii="Times New Roman"/>
          <w:b w:val="false"/>
          <w:i w:val="false"/>
          <w:color w:val="000000"/>
          <w:sz w:val="28"/>
        </w:rPr>
        <w:t>
      жайылымдық жер - 8616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Қаз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Қаз ССР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лет Каз ССР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5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13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718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404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40400" cy="932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086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08600" cy="876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1038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0" w:id="7"/>
    <w:p>
      <w:pPr>
        <w:spacing w:after="0"/>
        <w:ind w:left="0"/>
        <w:jc w:val="both"/>
      </w:pPr>
      <w:r>
        <w:rPr>
          <w:rFonts w:ascii="Times New Roman"/>
          <w:b w:val="false"/>
          <w:i w:val="false"/>
          <w:color w:val="000000"/>
          <w:sz w:val="28"/>
        </w:rPr>
        <w:t>
      2. Шанақ ауыл округі</w:t>
      </w:r>
    </w:p>
    <w:bookmarkEnd w:id="7"/>
    <w:p>
      <w:pPr>
        <w:spacing w:after="0"/>
        <w:ind w:left="0"/>
        <w:jc w:val="both"/>
      </w:pPr>
      <w:r>
        <w:rPr>
          <w:rFonts w:ascii="Times New Roman"/>
          <w:b w:val="false"/>
          <w:i w:val="false"/>
          <w:color w:val="000000"/>
          <w:sz w:val="28"/>
        </w:rPr>
        <w:t>
      Орталығы -Шанақ ауылы.</w:t>
      </w:r>
    </w:p>
    <w:p>
      <w:pPr>
        <w:spacing w:after="0"/>
        <w:ind w:left="0"/>
        <w:jc w:val="both"/>
      </w:pPr>
      <w:r>
        <w:rPr>
          <w:rFonts w:ascii="Times New Roman"/>
          <w:b w:val="false"/>
          <w:i w:val="false"/>
          <w:color w:val="000000"/>
          <w:sz w:val="28"/>
        </w:rPr>
        <w:t>
      Елді мекендері -Шанақ,Ақжар,Ескі Шанақ, Шанақ станциясы,Ызабұлақ</w:t>
      </w:r>
    </w:p>
    <w:p>
      <w:pPr>
        <w:spacing w:after="0"/>
        <w:ind w:left="0"/>
        <w:jc w:val="both"/>
      </w:pPr>
      <w:r>
        <w:rPr>
          <w:rFonts w:ascii="Times New Roman"/>
          <w:b w:val="false"/>
          <w:i w:val="false"/>
          <w:color w:val="000000"/>
          <w:sz w:val="28"/>
        </w:rPr>
        <w:t>
      Халық саны -3860 адам.</w:t>
      </w:r>
    </w:p>
    <w:p>
      <w:pPr>
        <w:spacing w:after="0"/>
        <w:ind w:left="0"/>
        <w:jc w:val="both"/>
      </w:pPr>
      <w:r>
        <w:rPr>
          <w:rFonts w:ascii="Times New Roman"/>
          <w:b w:val="false"/>
          <w:i w:val="false"/>
          <w:color w:val="000000"/>
          <w:sz w:val="28"/>
        </w:rPr>
        <w:t>
      Округтің жалпы жер көлемі -52525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-46618 гектар;</w:t>
      </w:r>
    </w:p>
    <w:p>
      <w:pPr>
        <w:spacing w:after="0"/>
        <w:ind w:left="0"/>
        <w:jc w:val="both"/>
      </w:pPr>
      <w:r>
        <w:rPr>
          <w:rFonts w:ascii="Times New Roman"/>
          <w:b w:val="false"/>
          <w:i w:val="false"/>
          <w:color w:val="000000"/>
          <w:sz w:val="28"/>
        </w:rPr>
        <w:t>
      жалпы егістік -18343 гектар;</w:t>
      </w:r>
    </w:p>
    <w:p>
      <w:pPr>
        <w:spacing w:after="0"/>
        <w:ind w:left="0"/>
        <w:jc w:val="both"/>
      </w:pPr>
      <w:r>
        <w:rPr>
          <w:rFonts w:ascii="Times New Roman"/>
          <w:b w:val="false"/>
          <w:i w:val="false"/>
          <w:color w:val="000000"/>
          <w:sz w:val="28"/>
        </w:rPr>
        <w:t>
      суғармалы жер -30 гектар;</w:t>
      </w:r>
    </w:p>
    <w:p>
      <w:pPr>
        <w:spacing w:after="0"/>
        <w:ind w:left="0"/>
        <w:jc w:val="both"/>
      </w:pPr>
      <w:r>
        <w:rPr>
          <w:rFonts w:ascii="Times New Roman"/>
          <w:b w:val="false"/>
          <w:i w:val="false"/>
          <w:color w:val="000000"/>
          <w:sz w:val="28"/>
        </w:rPr>
        <w:t>
      жайылым жер -27916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Шанақ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073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73900" cy="767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5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48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48500" cy="655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51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51500" cy="781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14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 w:id="8"/>
    <w:p>
      <w:pPr>
        <w:spacing w:after="0"/>
        <w:ind w:left="0"/>
        <w:jc w:val="both"/>
      </w:pPr>
      <w:r>
        <w:rPr>
          <w:rFonts w:ascii="Times New Roman"/>
          <w:b w:val="false"/>
          <w:i w:val="false"/>
          <w:color w:val="000000"/>
          <w:sz w:val="28"/>
        </w:rPr>
        <w:t>
      3. Шарбұлақ ауыл округі</w:t>
      </w:r>
    </w:p>
    <w:bookmarkEnd w:id="8"/>
    <w:p>
      <w:pPr>
        <w:spacing w:after="0"/>
        <w:ind w:left="0"/>
        <w:jc w:val="both"/>
      </w:pPr>
      <w:r>
        <w:rPr>
          <w:rFonts w:ascii="Times New Roman"/>
          <w:b w:val="false"/>
          <w:i w:val="false"/>
          <w:color w:val="000000"/>
          <w:sz w:val="28"/>
        </w:rPr>
        <w:t>
      Орталығы -Шарбұлақ ауылы.</w:t>
      </w:r>
    </w:p>
    <w:p>
      <w:pPr>
        <w:spacing w:after="0"/>
        <w:ind w:left="0"/>
        <w:jc w:val="both"/>
      </w:pPr>
      <w:r>
        <w:rPr>
          <w:rFonts w:ascii="Times New Roman"/>
          <w:b w:val="false"/>
          <w:i w:val="false"/>
          <w:color w:val="000000"/>
          <w:sz w:val="28"/>
        </w:rPr>
        <w:t>
      Елді мекендері - Шарбұлақ,Ақбастау</w:t>
      </w:r>
    </w:p>
    <w:p>
      <w:pPr>
        <w:spacing w:after="0"/>
        <w:ind w:left="0"/>
        <w:jc w:val="both"/>
      </w:pPr>
      <w:r>
        <w:rPr>
          <w:rFonts w:ascii="Times New Roman"/>
          <w:b w:val="false"/>
          <w:i w:val="false"/>
          <w:color w:val="000000"/>
          <w:sz w:val="28"/>
        </w:rPr>
        <w:t>
      Халық саны – 5063 адам.</w:t>
      </w:r>
    </w:p>
    <w:p>
      <w:pPr>
        <w:spacing w:after="0"/>
        <w:ind w:left="0"/>
        <w:jc w:val="both"/>
      </w:pPr>
      <w:r>
        <w:rPr>
          <w:rFonts w:ascii="Times New Roman"/>
          <w:b w:val="false"/>
          <w:i w:val="false"/>
          <w:color w:val="000000"/>
          <w:sz w:val="28"/>
        </w:rPr>
        <w:t>
      Округтің жалпы жер көлемі - 23680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- 20564 гектар;</w:t>
      </w:r>
    </w:p>
    <w:p>
      <w:pPr>
        <w:spacing w:after="0"/>
        <w:ind w:left="0"/>
        <w:jc w:val="both"/>
      </w:pPr>
      <w:r>
        <w:rPr>
          <w:rFonts w:ascii="Times New Roman"/>
          <w:b w:val="false"/>
          <w:i w:val="false"/>
          <w:color w:val="000000"/>
          <w:sz w:val="28"/>
        </w:rPr>
        <w:t>
      жалпы егістік – 9147 гектар;</w:t>
      </w:r>
    </w:p>
    <w:p>
      <w:pPr>
        <w:spacing w:after="0"/>
        <w:ind w:left="0"/>
        <w:jc w:val="both"/>
      </w:pPr>
      <w:r>
        <w:rPr>
          <w:rFonts w:ascii="Times New Roman"/>
          <w:b w:val="false"/>
          <w:i w:val="false"/>
          <w:color w:val="000000"/>
          <w:sz w:val="28"/>
        </w:rPr>
        <w:t>
      суғармалы жер – 739 гектар;</w:t>
      </w:r>
    </w:p>
    <w:p>
      <w:pPr>
        <w:spacing w:after="0"/>
        <w:ind w:left="0"/>
        <w:jc w:val="both"/>
      </w:pPr>
      <w:r>
        <w:rPr>
          <w:rFonts w:ascii="Times New Roman"/>
          <w:b w:val="false"/>
          <w:i w:val="false"/>
          <w:color w:val="000000"/>
          <w:sz w:val="28"/>
        </w:rPr>
        <w:t>
      жайылым жер - 6948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5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152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15200" cy="909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632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43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43800" cy="848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14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2" w:id="9"/>
    <w:p>
      <w:pPr>
        <w:spacing w:after="0"/>
        <w:ind w:left="0"/>
        <w:jc w:val="both"/>
      </w:pPr>
      <w:r>
        <w:rPr>
          <w:rFonts w:ascii="Times New Roman"/>
          <w:b w:val="false"/>
          <w:i w:val="false"/>
          <w:color w:val="000000"/>
          <w:sz w:val="28"/>
        </w:rPr>
        <w:t>
      4. Қызылқия ауыл округі</w:t>
      </w:r>
    </w:p>
    <w:bookmarkEnd w:id="9"/>
    <w:p>
      <w:pPr>
        <w:spacing w:after="0"/>
        <w:ind w:left="0"/>
        <w:jc w:val="both"/>
      </w:pPr>
      <w:r>
        <w:rPr>
          <w:rFonts w:ascii="Times New Roman"/>
          <w:b w:val="false"/>
          <w:i w:val="false"/>
          <w:color w:val="000000"/>
          <w:sz w:val="28"/>
        </w:rPr>
        <w:t>
      Орталығы -Қызылқия ауылы.</w:t>
      </w:r>
    </w:p>
    <w:p>
      <w:pPr>
        <w:spacing w:after="0"/>
        <w:ind w:left="0"/>
        <w:jc w:val="both"/>
      </w:pPr>
      <w:r>
        <w:rPr>
          <w:rFonts w:ascii="Times New Roman"/>
          <w:b w:val="false"/>
          <w:i w:val="false"/>
          <w:color w:val="000000"/>
          <w:sz w:val="28"/>
        </w:rPr>
        <w:t>
      Елдімекендер - Қызылқия,Айнатас,Тұғыртас,Қызылсеңгір,Ынталы.</w:t>
      </w:r>
    </w:p>
    <w:p>
      <w:pPr>
        <w:spacing w:after="0"/>
        <w:ind w:left="0"/>
        <w:jc w:val="both"/>
      </w:pPr>
      <w:r>
        <w:rPr>
          <w:rFonts w:ascii="Times New Roman"/>
          <w:b w:val="false"/>
          <w:i w:val="false"/>
          <w:color w:val="000000"/>
          <w:sz w:val="28"/>
        </w:rPr>
        <w:t>
      Халық саны -11000 адам.</w:t>
      </w:r>
    </w:p>
    <w:p>
      <w:pPr>
        <w:spacing w:after="0"/>
        <w:ind w:left="0"/>
        <w:jc w:val="both"/>
      </w:pPr>
      <w:r>
        <w:rPr>
          <w:rFonts w:ascii="Times New Roman"/>
          <w:b w:val="false"/>
          <w:i w:val="false"/>
          <w:color w:val="000000"/>
          <w:sz w:val="28"/>
        </w:rPr>
        <w:t>
      Округтің жалпы жер көлемі -23292гектар.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 -21054гектар;</w:t>
      </w:r>
    </w:p>
    <w:p>
      <w:pPr>
        <w:spacing w:after="0"/>
        <w:ind w:left="0"/>
        <w:jc w:val="both"/>
      </w:pPr>
      <w:r>
        <w:rPr>
          <w:rFonts w:ascii="Times New Roman"/>
          <w:b w:val="false"/>
          <w:i w:val="false"/>
          <w:color w:val="000000"/>
          <w:sz w:val="28"/>
        </w:rPr>
        <w:t>
      жалпы егістік -13953 гектар;</w:t>
      </w:r>
    </w:p>
    <w:p>
      <w:pPr>
        <w:spacing w:after="0"/>
        <w:ind w:left="0"/>
        <w:jc w:val="both"/>
      </w:pPr>
      <w:r>
        <w:rPr>
          <w:rFonts w:ascii="Times New Roman"/>
          <w:b w:val="false"/>
          <w:i w:val="false"/>
          <w:color w:val="000000"/>
          <w:sz w:val="28"/>
        </w:rPr>
        <w:t>
      суғармалы жер -5430 гектар;</w:t>
      </w:r>
    </w:p>
    <w:p>
      <w:pPr>
        <w:spacing w:after="0"/>
        <w:ind w:left="0"/>
        <w:jc w:val="both"/>
      </w:pPr>
      <w:r>
        <w:rPr>
          <w:rFonts w:ascii="Times New Roman"/>
          <w:b w:val="false"/>
          <w:i w:val="false"/>
          <w:color w:val="000000"/>
          <w:sz w:val="28"/>
        </w:rPr>
        <w:t>
      жайылымдық жер - 6442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Қызылсеңгір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20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72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57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59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3" w:id="10"/>
    <w:p>
      <w:pPr>
        <w:spacing w:after="0"/>
        <w:ind w:left="0"/>
        <w:jc w:val="both"/>
      </w:pPr>
      <w:r>
        <w:rPr>
          <w:rFonts w:ascii="Times New Roman"/>
          <w:b w:val="false"/>
          <w:i w:val="false"/>
          <w:color w:val="000000"/>
          <w:sz w:val="28"/>
        </w:rPr>
        <w:t>
      5. С.Рақымов ауылдық округі</w:t>
      </w:r>
    </w:p>
    <w:bookmarkEnd w:id="10"/>
    <w:p>
      <w:pPr>
        <w:spacing w:after="0"/>
        <w:ind w:left="0"/>
        <w:jc w:val="both"/>
      </w:pPr>
      <w:r>
        <w:rPr>
          <w:rFonts w:ascii="Times New Roman"/>
          <w:b w:val="false"/>
          <w:i w:val="false"/>
          <w:color w:val="000000"/>
          <w:sz w:val="28"/>
        </w:rPr>
        <w:t>
      Орталығы - Көкібел ауылы.</w:t>
      </w:r>
    </w:p>
    <w:p>
      <w:pPr>
        <w:spacing w:after="0"/>
        <w:ind w:left="0"/>
        <w:jc w:val="both"/>
      </w:pPr>
      <w:r>
        <w:rPr>
          <w:rFonts w:ascii="Times New Roman"/>
          <w:b w:val="false"/>
          <w:i w:val="false"/>
          <w:color w:val="000000"/>
          <w:sz w:val="28"/>
        </w:rPr>
        <w:t>
      Елді мекендері - Майбұлақ,Көкібел,Қызылата</w:t>
      </w:r>
    </w:p>
    <w:p>
      <w:pPr>
        <w:spacing w:after="0"/>
        <w:ind w:left="0"/>
        <w:jc w:val="both"/>
      </w:pPr>
      <w:r>
        <w:rPr>
          <w:rFonts w:ascii="Times New Roman"/>
          <w:b w:val="false"/>
          <w:i w:val="false"/>
          <w:color w:val="000000"/>
          <w:sz w:val="28"/>
        </w:rPr>
        <w:t>
      Халық саны - 4023адам.</w:t>
      </w:r>
    </w:p>
    <w:p>
      <w:pPr>
        <w:spacing w:after="0"/>
        <w:ind w:left="0"/>
        <w:jc w:val="both"/>
      </w:pPr>
      <w:r>
        <w:rPr>
          <w:rFonts w:ascii="Times New Roman"/>
          <w:b w:val="false"/>
          <w:i w:val="false"/>
          <w:color w:val="000000"/>
          <w:sz w:val="28"/>
        </w:rPr>
        <w:t>
      Округтің жалпы жер көлемі -10079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- 8587гектар;</w:t>
      </w:r>
    </w:p>
    <w:p>
      <w:pPr>
        <w:spacing w:after="0"/>
        <w:ind w:left="0"/>
        <w:jc w:val="both"/>
      </w:pPr>
      <w:r>
        <w:rPr>
          <w:rFonts w:ascii="Times New Roman"/>
          <w:b w:val="false"/>
          <w:i w:val="false"/>
          <w:color w:val="000000"/>
          <w:sz w:val="28"/>
        </w:rPr>
        <w:t>
      жалпы егістік -3246 гектар;</w:t>
      </w:r>
    </w:p>
    <w:p>
      <w:pPr>
        <w:spacing w:after="0"/>
        <w:ind w:left="0"/>
        <w:jc w:val="both"/>
      </w:pPr>
      <w:r>
        <w:rPr>
          <w:rFonts w:ascii="Times New Roman"/>
          <w:b w:val="false"/>
          <w:i w:val="false"/>
          <w:color w:val="000000"/>
          <w:sz w:val="28"/>
        </w:rPr>
        <w:t>
      суғармалы жер -371 гектар;</w:t>
      </w:r>
    </w:p>
    <w:p>
      <w:pPr>
        <w:spacing w:after="0"/>
        <w:ind w:left="0"/>
        <w:jc w:val="both"/>
      </w:pPr>
      <w:r>
        <w:rPr>
          <w:rFonts w:ascii="Times New Roman"/>
          <w:b w:val="false"/>
          <w:i w:val="false"/>
          <w:color w:val="000000"/>
          <w:sz w:val="28"/>
        </w:rPr>
        <w:t>
      жайылымдық жер -3074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Майбұлақ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қажет жайылым жер көлемі, гектар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жалпы жайылым мен қажетті жайылымның айырмасы,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818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81800" cy="923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739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73900" cy="924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692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69200" cy="941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199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19900" cy="891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326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32600" cy="897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4" w:id="11"/>
    <w:p>
      <w:pPr>
        <w:spacing w:after="0"/>
        <w:ind w:left="0"/>
        <w:jc w:val="both"/>
      </w:pPr>
      <w:r>
        <w:rPr>
          <w:rFonts w:ascii="Times New Roman"/>
          <w:b w:val="false"/>
          <w:i w:val="false"/>
          <w:color w:val="000000"/>
          <w:sz w:val="28"/>
        </w:rPr>
        <w:t>
      6. Қ.Әбдалиев ауылдық округі</w:t>
      </w:r>
    </w:p>
    <w:bookmarkEnd w:id="11"/>
    <w:p>
      <w:pPr>
        <w:spacing w:after="0"/>
        <w:ind w:left="0"/>
        <w:jc w:val="both"/>
      </w:pPr>
      <w:r>
        <w:rPr>
          <w:rFonts w:ascii="Times New Roman"/>
          <w:b w:val="false"/>
          <w:i w:val="false"/>
          <w:color w:val="000000"/>
          <w:sz w:val="28"/>
        </w:rPr>
        <w:t>
      Орталығы Рабат ауылы.</w:t>
      </w:r>
    </w:p>
    <w:p>
      <w:pPr>
        <w:spacing w:after="0"/>
        <w:ind w:left="0"/>
        <w:jc w:val="both"/>
      </w:pPr>
      <w:r>
        <w:rPr>
          <w:rFonts w:ascii="Times New Roman"/>
          <w:b w:val="false"/>
          <w:i w:val="false"/>
          <w:color w:val="000000"/>
          <w:sz w:val="28"/>
        </w:rPr>
        <w:t>
      Елді мекендер -Рабат, Амангелді, Атбұлақ, Еңбекші, Жаңаталап, Қызылдала, Қыдыр Мәмбет.</w:t>
      </w:r>
    </w:p>
    <w:p>
      <w:pPr>
        <w:spacing w:after="0"/>
        <w:ind w:left="0"/>
        <w:jc w:val="both"/>
      </w:pPr>
      <w:r>
        <w:rPr>
          <w:rFonts w:ascii="Times New Roman"/>
          <w:b w:val="false"/>
          <w:i w:val="false"/>
          <w:color w:val="000000"/>
          <w:sz w:val="28"/>
        </w:rPr>
        <w:t>
      Халық саны -10509 адам.</w:t>
      </w:r>
    </w:p>
    <w:p>
      <w:pPr>
        <w:spacing w:after="0"/>
        <w:ind w:left="0"/>
        <w:jc w:val="both"/>
      </w:pPr>
      <w:r>
        <w:rPr>
          <w:rFonts w:ascii="Times New Roman"/>
          <w:b w:val="false"/>
          <w:i w:val="false"/>
          <w:color w:val="000000"/>
          <w:sz w:val="28"/>
        </w:rPr>
        <w:t>
      Округтің жалпы жер көлемі -41001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-32081 гектар;</w:t>
      </w:r>
    </w:p>
    <w:p>
      <w:pPr>
        <w:spacing w:after="0"/>
        <w:ind w:left="0"/>
        <w:jc w:val="both"/>
      </w:pPr>
      <w:r>
        <w:rPr>
          <w:rFonts w:ascii="Times New Roman"/>
          <w:b w:val="false"/>
          <w:i w:val="false"/>
          <w:color w:val="000000"/>
          <w:sz w:val="28"/>
        </w:rPr>
        <w:t>
      жалпы егістік -7473 гектар;</w:t>
      </w:r>
    </w:p>
    <w:p>
      <w:pPr>
        <w:spacing w:after="0"/>
        <w:ind w:left="0"/>
        <w:jc w:val="both"/>
      </w:pPr>
      <w:r>
        <w:rPr>
          <w:rFonts w:ascii="Times New Roman"/>
          <w:b w:val="false"/>
          <w:i w:val="false"/>
          <w:color w:val="000000"/>
          <w:sz w:val="28"/>
        </w:rPr>
        <w:t>
      суғармалы жер -4644 гектар;</w:t>
      </w:r>
    </w:p>
    <w:p>
      <w:pPr>
        <w:spacing w:after="0"/>
        <w:ind w:left="0"/>
        <w:jc w:val="both"/>
      </w:pPr>
      <w:r>
        <w:rPr>
          <w:rFonts w:ascii="Times New Roman"/>
          <w:b w:val="false"/>
          <w:i w:val="false"/>
          <w:color w:val="000000"/>
          <w:sz w:val="28"/>
        </w:rPr>
        <w:t>
      көп жылдық екпелер -21 гектар;</w:t>
      </w:r>
    </w:p>
    <w:p>
      <w:pPr>
        <w:spacing w:after="0"/>
        <w:ind w:left="0"/>
        <w:jc w:val="both"/>
      </w:pPr>
      <w:r>
        <w:rPr>
          <w:rFonts w:ascii="Times New Roman"/>
          <w:b w:val="false"/>
          <w:i w:val="false"/>
          <w:color w:val="000000"/>
          <w:sz w:val="28"/>
        </w:rPr>
        <w:t>
      жайылымдық жер -16950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327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32700" cy="783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531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53100" cy="784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58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58100" cy="741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010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10400" cy="765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454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45400" cy="857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2"/>
    <w:p>
      <w:pPr>
        <w:spacing w:after="0"/>
        <w:ind w:left="0"/>
        <w:jc w:val="both"/>
      </w:pPr>
      <w:r>
        <w:rPr>
          <w:rFonts w:ascii="Times New Roman"/>
          <w:b w:val="false"/>
          <w:i w:val="false"/>
          <w:color w:val="000000"/>
          <w:sz w:val="28"/>
        </w:rPr>
        <w:t>
      7. Алтынтөбе ауыл округі</w:t>
      </w:r>
    </w:p>
    <w:bookmarkEnd w:id="12"/>
    <w:p>
      <w:pPr>
        <w:spacing w:after="0"/>
        <w:ind w:left="0"/>
        <w:jc w:val="both"/>
      </w:pPr>
      <w:r>
        <w:rPr>
          <w:rFonts w:ascii="Times New Roman"/>
          <w:b w:val="false"/>
          <w:i w:val="false"/>
          <w:color w:val="000000"/>
          <w:sz w:val="28"/>
        </w:rPr>
        <w:t>
      Орталығы- Алтынтөбе ауылы.</w:t>
      </w:r>
    </w:p>
    <w:p>
      <w:pPr>
        <w:spacing w:after="0"/>
        <w:ind w:left="0"/>
        <w:jc w:val="both"/>
      </w:pPr>
      <w:r>
        <w:rPr>
          <w:rFonts w:ascii="Times New Roman"/>
          <w:b w:val="false"/>
          <w:i w:val="false"/>
          <w:color w:val="000000"/>
          <w:sz w:val="28"/>
        </w:rPr>
        <w:t>
      Елді мекендері -Қосағаш,Алтынтөбе,Аққұм,Қаржан,Қарабау,Қырыққыз.</w:t>
      </w:r>
    </w:p>
    <w:p>
      <w:pPr>
        <w:spacing w:after="0"/>
        <w:ind w:left="0"/>
        <w:jc w:val="both"/>
      </w:pPr>
      <w:r>
        <w:rPr>
          <w:rFonts w:ascii="Times New Roman"/>
          <w:b w:val="false"/>
          <w:i w:val="false"/>
          <w:color w:val="000000"/>
          <w:sz w:val="28"/>
        </w:rPr>
        <w:t>
      Халық саны -8901 адам.</w:t>
      </w:r>
    </w:p>
    <w:p>
      <w:pPr>
        <w:spacing w:after="0"/>
        <w:ind w:left="0"/>
        <w:jc w:val="both"/>
      </w:pPr>
      <w:r>
        <w:rPr>
          <w:rFonts w:ascii="Times New Roman"/>
          <w:b w:val="false"/>
          <w:i w:val="false"/>
          <w:color w:val="000000"/>
          <w:sz w:val="28"/>
        </w:rPr>
        <w:t>
      Округтің жалпы жер көлемі -20326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-17433гектар;</w:t>
      </w:r>
    </w:p>
    <w:p>
      <w:pPr>
        <w:spacing w:after="0"/>
        <w:ind w:left="0"/>
        <w:jc w:val="both"/>
      </w:pPr>
      <w:r>
        <w:rPr>
          <w:rFonts w:ascii="Times New Roman"/>
          <w:b w:val="false"/>
          <w:i w:val="false"/>
          <w:color w:val="000000"/>
          <w:sz w:val="28"/>
        </w:rPr>
        <w:t>
      жалпы егістік -10627 гектар;</w:t>
      </w:r>
    </w:p>
    <w:p>
      <w:pPr>
        <w:spacing w:after="0"/>
        <w:ind w:left="0"/>
        <w:jc w:val="both"/>
      </w:pPr>
      <w:r>
        <w:rPr>
          <w:rFonts w:ascii="Times New Roman"/>
          <w:b w:val="false"/>
          <w:i w:val="false"/>
          <w:color w:val="000000"/>
          <w:sz w:val="28"/>
        </w:rPr>
        <w:t>
      суғармалы жер -749 гектар;</w:t>
      </w:r>
    </w:p>
    <w:p>
      <w:pPr>
        <w:spacing w:after="0"/>
        <w:ind w:left="0"/>
        <w:jc w:val="both"/>
      </w:pPr>
      <w:r>
        <w:rPr>
          <w:rFonts w:ascii="Times New Roman"/>
          <w:b w:val="false"/>
          <w:i w:val="false"/>
          <w:color w:val="000000"/>
          <w:sz w:val="28"/>
        </w:rPr>
        <w:t>
      жайылымдық жер -5146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167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16700" cy="839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58000" cy="938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12000" cy="896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75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75500" cy="895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787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78700" cy="887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6" w:id="13"/>
    <w:p>
      <w:pPr>
        <w:spacing w:after="0"/>
        <w:ind w:left="0"/>
        <w:jc w:val="both"/>
      </w:pPr>
      <w:r>
        <w:rPr>
          <w:rFonts w:ascii="Times New Roman"/>
          <w:b w:val="false"/>
          <w:i w:val="false"/>
          <w:color w:val="000000"/>
          <w:sz w:val="28"/>
        </w:rPr>
        <w:t>
      8. Тұрбат ауыл округі</w:t>
      </w:r>
    </w:p>
    <w:bookmarkEnd w:id="13"/>
    <w:p>
      <w:pPr>
        <w:spacing w:after="0"/>
        <w:ind w:left="0"/>
        <w:jc w:val="both"/>
      </w:pPr>
      <w:r>
        <w:rPr>
          <w:rFonts w:ascii="Times New Roman"/>
          <w:b w:val="false"/>
          <w:i w:val="false"/>
          <w:color w:val="000000"/>
          <w:sz w:val="28"/>
        </w:rPr>
        <w:t>
      Орталығы -Тұрбат ауылы.</w:t>
      </w:r>
    </w:p>
    <w:p>
      <w:pPr>
        <w:spacing w:after="0"/>
        <w:ind w:left="0"/>
        <w:jc w:val="both"/>
      </w:pPr>
      <w:r>
        <w:rPr>
          <w:rFonts w:ascii="Times New Roman"/>
          <w:b w:val="false"/>
          <w:i w:val="false"/>
          <w:color w:val="000000"/>
          <w:sz w:val="28"/>
        </w:rPr>
        <w:t>
      Елді мекендері -Тұрбат,Өндіріс,Қызылдихан,Еңбек.</w:t>
      </w:r>
    </w:p>
    <w:p>
      <w:pPr>
        <w:spacing w:after="0"/>
        <w:ind w:left="0"/>
        <w:jc w:val="both"/>
      </w:pPr>
      <w:r>
        <w:rPr>
          <w:rFonts w:ascii="Times New Roman"/>
          <w:b w:val="false"/>
          <w:i w:val="false"/>
          <w:color w:val="000000"/>
          <w:sz w:val="28"/>
        </w:rPr>
        <w:t>
      Халық саны - 10720 адам.</w:t>
      </w:r>
    </w:p>
    <w:p>
      <w:pPr>
        <w:spacing w:after="0"/>
        <w:ind w:left="0"/>
        <w:jc w:val="both"/>
      </w:pPr>
      <w:r>
        <w:rPr>
          <w:rFonts w:ascii="Times New Roman"/>
          <w:b w:val="false"/>
          <w:i w:val="false"/>
          <w:color w:val="000000"/>
          <w:sz w:val="28"/>
        </w:rPr>
        <w:t>
      Округтің жалпы жер көлемі - 16453гектар.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-13118 гектар;</w:t>
      </w:r>
    </w:p>
    <w:p>
      <w:pPr>
        <w:spacing w:after="0"/>
        <w:ind w:left="0"/>
        <w:jc w:val="both"/>
      </w:pPr>
      <w:r>
        <w:rPr>
          <w:rFonts w:ascii="Times New Roman"/>
          <w:b w:val="false"/>
          <w:i w:val="false"/>
          <w:color w:val="000000"/>
          <w:sz w:val="28"/>
        </w:rPr>
        <w:t>
      жалпы егістік -5874 гектар;</w:t>
      </w:r>
    </w:p>
    <w:p>
      <w:pPr>
        <w:spacing w:after="0"/>
        <w:ind w:left="0"/>
        <w:jc w:val="both"/>
      </w:pPr>
      <w:r>
        <w:rPr>
          <w:rFonts w:ascii="Times New Roman"/>
          <w:b w:val="false"/>
          <w:i w:val="false"/>
          <w:color w:val="000000"/>
          <w:sz w:val="28"/>
        </w:rPr>
        <w:t>
      суғармалы жер -323 гектар;</w:t>
      </w:r>
    </w:p>
    <w:p>
      <w:pPr>
        <w:spacing w:after="0"/>
        <w:ind w:left="0"/>
        <w:jc w:val="both"/>
      </w:pPr>
      <w:r>
        <w:rPr>
          <w:rFonts w:ascii="Times New Roman"/>
          <w:b w:val="false"/>
          <w:i w:val="false"/>
          <w:color w:val="000000"/>
          <w:sz w:val="28"/>
        </w:rPr>
        <w:t>
      жайылымдық жер - 5034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23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628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62800" cy="925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819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81900" cy="816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66000" cy="873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7" w:id="14"/>
    <w:p>
      <w:pPr>
        <w:spacing w:after="0"/>
        <w:ind w:left="0"/>
        <w:jc w:val="both"/>
      </w:pPr>
      <w:r>
        <w:rPr>
          <w:rFonts w:ascii="Times New Roman"/>
          <w:b w:val="false"/>
          <w:i w:val="false"/>
          <w:color w:val="000000"/>
          <w:sz w:val="28"/>
        </w:rPr>
        <w:t>
      9. Қарабау ауыл округі</w:t>
      </w:r>
    </w:p>
    <w:bookmarkEnd w:id="14"/>
    <w:p>
      <w:pPr>
        <w:spacing w:after="0"/>
        <w:ind w:left="0"/>
        <w:jc w:val="both"/>
      </w:pPr>
      <w:r>
        <w:rPr>
          <w:rFonts w:ascii="Times New Roman"/>
          <w:b w:val="false"/>
          <w:i w:val="false"/>
          <w:color w:val="000000"/>
          <w:sz w:val="28"/>
        </w:rPr>
        <w:t>
      Орталығы –Сынтас ауылы.</w:t>
      </w:r>
    </w:p>
    <w:p>
      <w:pPr>
        <w:spacing w:after="0"/>
        <w:ind w:left="0"/>
        <w:jc w:val="both"/>
      </w:pPr>
      <w:r>
        <w:rPr>
          <w:rFonts w:ascii="Times New Roman"/>
          <w:b w:val="false"/>
          <w:i w:val="false"/>
          <w:color w:val="000000"/>
          <w:sz w:val="28"/>
        </w:rPr>
        <w:t>
      Елді мекендері -Сынтас, Үшбұлақ, Жұмысшы, Қарабау.</w:t>
      </w:r>
    </w:p>
    <w:p>
      <w:pPr>
        <w:spacing w:after="0"/>
        <w:ind w:left="0"/>
        <w:jc w:val="both"/>
      </w:pPr>
      <w:r>
        <w:rPr>
          <w:rFonts w:ascii="Times New Roman"/>
          <w:b w:val="false"/>
          <w:i w:val="false"/>
          <w:color w:val="000000"/>
          <w:sz w:val="28"/>
        </w:rPr>
        <w:t>
      Халық саны -6505 адам.</w:t>
      </w:r>
    </w:p>
    <w:p>
      <w:pPr>
        <w:spacing w:after="0"/>
        <w:ind w:left="0"/>
        <w:jc w:val="both"/>
      </w:pPr>
      <w:r>
        <w:rPr>
          <w:rFonts w:ascii="Times New Roman"/>
          <w:b w:val="false"/>
          <w:i w:val="false"/>
          <w:color w:val="000000"/>
          <w:sz w:val="28"/>
        </w:rPr>
        <w:t>
      Округтің жалпы жер көлем і -11634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-9853 гектар;</w:t>
      </w:r>
    </w:p>
    <w:p>
      <w:pPr>
        <w:spacing w:after="0"/>
        <w:ind w:left="0"/>
        <w:jc w:val="both"/>
      </w:pPr>
      <w:r>
        <w:rPr>
          <w:rFonts w:ascii="Times New Roman"/>
          <w:b w:val="false"/>
          <w:i w:val="false"/>
          <w:color w:val="000000"/>
          <w:sz w:val="28"/>
        </w:rPr>
        <w:t>
      жалпы егістік -6664 гектар;</w:t>
      </w:r>
    </w:p>
    <w:p>
      <w:pPr>
        <w:spacing w:after="0"/>
        <w:ind w:left="0"/>
        <w:jc w:val="both"/>
      </w:pPr>
      <w:r>
        <w:rPr>
          <w:rFonts w:ascii="Times New Roman"/>
          <w:b w:val="false"/>
          <w:i w:val="false"/>
          <w:color w:val="000000"/>
          <w:sz w:val="28"/>
        </w:rPr>
        <w:t>
      суғармалы жер -198 гектар;</w:t>
      </w:r>
    </w:p>
    <w:p>
      <w:pPr>
        <w:spacing w:after="0"/>
        <w:ind w:left="0"/>
        <w:jc w:val="both"/>
      </w:pPr>
      <w:r>
        <w:rPr>
          <w:rFonts w:ascii="Times New Roman"/>
          <w:b w:val="false"/>
          <w:i w:val="false"/>
          <w:color w:val="000000"/>
          <w:sz w:val="28"/>
        </w:rPr>
        <w:t>
      жайылымдық жер - 1604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Сынтас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39000" cy="829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40600" cy="8699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92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581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58100" cy="725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50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8" w:id="15"/>
    <w:p>
      <w:pPr>
        <w:spacing w:after="0"/>
        <w:ind w:left="0"/>
        <w:jc w:val="both"/>
      </w:pPr>
      <w:r>
        <w:rPr>
          <w:rFonts w:ascii="Times New Roman"/>
          <w:b w:val="false"/>
          <w:i w:val="false"/>
          <w:color w:val="000000"/>
          <w:sz w:val="28"/>
        </w:rPr>
        <w:t>
      10. Қақпақ ауыл округі</w:t>
      </w:r>
    </w:p>
    <w:bookmarkEnd w:id="15"/>
    <w:p>
      <w:pPr>
        <w:spacing w:after="0"/>
        <w:ind w:left="0"/>
        <w:jc w:val="both"/>
      </w:pPr>
      <w:r>
        <w:rPr>
          <w:rFonts w:ascii="Times New Roman"/>
          <w:b w:val="false"/>
          <w:i w:val="false"/>
          <w:color w:val="000000"/>
          <w:sz w:val="28"/>
        </w:rPr>
        <w:t>
      Орталығы - Қақпақ ауылы.</w:t>
      </w:r>
    </w:p>
    <w:p>
      <w:pPr>
        <w:spacing w:after="0"/>
        <w:ind w:left="0"/>
        <w:jc w:val="both"/>
      </w:pPr>
      <w:r>
        <w:rPr>
          <w:rFonts w:ascii="Times New Roman"/>
          <w:b w:val="false"/>
          <w:i w:val="false"/>
          <w:color w:val="000000"/>
          <w:sz w:val="28"/>
        </w:rPr>
        <w:t>
      Елді мекендері - Қақпақ,Заңғар,Сырлысай.</w:t>
      </w:r>
    </w:p>
    <w:p>
      <w:pPr>
        <w:spacing w:after="0"/>
        <w:ind w:left="0"/>
        <w:jc w:val="both"/>
      </w:pPr>
      <w:r>
        <w:rPr>
          <w:rFonts w:ascii="Times New Roman"/>
          <w:b w:val="false"/>
          <w:i w:val="false"/>
          <w:color w:val="000000"/>
          <w:sz w:val="28"/>
        </w:rPr>
        <w:t>
      Халық саны - 5640 адам.</w:t>
      </w:r>
    </w:p>
    <w:p>
      <w:pPr>
        <w:spacing w:after="0"/>
        <w:ind w:left="0"/>
        <w:jc w:val="both"/>
      </w:pPr>
      <w:r>
        <w:rPr>
          <w:rFonts w:ascii="Times New Roman"/>
          <w:b w:val="false"/>
          <w:i w:val="false"/>
          <w:color w:val="000000"/>
          <w:sz w:val="28"/>
        </w:rPr>
        <w:t>
      Округтің жалпы жер көлемі -15098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-13625 гектар;</w:t>
      </w:r>
    </w:p>
    <w:p>
      <w:pPr>
        <w:spacing w:after="0"/>
        <w:ind w:left="0"/>
        <w:jc w:val="both"/>
      </w:pPr>
      <w:r>
        <w:rPr>
          <w:rFonts w:ascii="Times New Roman"/>
          <w:b w:val="false"/>
          <w:i w:val="false"/>
          <w:color w:val="000000"/>
          <w:sz w:val="28"/>
        </w:rPr>
        <w:t>
      жалпы егістік -9028 гектар;</w:t>
      </w:r>
    </w:p>
    <w:p>
      <w:pPr>
        <w:spacing w:after="0"/>
        <w:ind w:left="0"/>
        <w:jc w:val="both"/>
      </w:pPr>
      <w:r>
        <w:rPr>
          <w:rFonts w:ascii="Times New Roman"/>
          <w:b w:val="false"/>
          <w:i w:val="false"/>
          <w:color w:val="000000"/>
          <w:sz w:val="28"/>
        </w:rPr>
        <w:t>
      суғармалы жер -3525 гектар;</w:t>
      </w:r>
    </w:p>
    <w:p>
      <w:pPr>
        <w:spacing w:after="0"/>
        <w:ind w:left="0"/>
        <w:jc w:val="both"/>
      </w:pPr>
      <w:r>
        <w:rPr>
          <w:rFonts w:ascii="Times New Roman"/>
          <w:b w:val="false"/>
          <w:i w:val="false"/>
          <w:color w:val="000000"/>
          <w:sz w:val="28"/>
        </w:rPr>
        <w:t>
      жайылымдық жер – 5483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31000" cy="951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913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91300" cy="9029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78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578600" cy="678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07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07100" cy="740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978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797800" cy="834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9" w:id="16"/>
    <w:p>
      <w:pPr>
        <w:spacing w:after="0"/>
        <w:ind w:left="0"/>
        <w:jc w:val="both"/>
      </w:pPr>
      <w:r>
        <w:rPr>
          <w:rFonts w:ascii="Times New Roman"/>
          <w:b w:val="false"/>
          <w:i w:val="false"/>
          <w:color w:val="000000"/>
          <w:sz w:val="28"/>
        </w:rPr>
        <w:t>
      11. Сарапхана ауылдық округі</w:t>
      </w:r>
    </w:p>
    <w:bookmarkEnd w:id="16"/>
    <w:p>
      <w:pPr>
        <w:spacing w:after="0"/>
        <w:ind w:left="0"/>
        <w:jc w:val="both"/>
      </w:pPr>
      <w:r>
        <w:rPr>
          <w:rFonts w:ascii="Times New Roman"/>
          <w:b w:val="false"/>
          <w:i w:val="false"/>
          <w:color w:val="000000"/>
          <w:sz w:val="28"/>
        </w:rPr>
        <w:t>
      Орталығы - Сарапхана ауылы.</w:t>
      </w:r>
    </w:p>
    <w:p>
      <w:pPr>
        <w:spacing w:after="0"/>
        <w:ind w:left="0"/>
        <w:jc w:val="both"/>
      </w:pPr>
      <w:r>
        <w:rPr>
          <w:rFonts w:ascii="Times New Roman"/>
          <w:b w:val="false"/>
          <w:i w:val="false"/>
          <w:color w:val="000000"/>
          <w:sz w:val="28"/>
        </w:rPr>
        <w:t>
      Елді мекендері- Сарапхана,Жіңішке,Махамбет,Майлыошақ,Талдыбұлақ,Бақабұлақ</w:t>
      </w:r>
    </w:p>
    <w:p>
      <w:pPr>
        <w:spacing w:after="0"/>
        <w:ind w:left="0"/>
        <w:jc w:val="both"/>
      </w:pPr>
      <w:r>
        <w:rPr>
          <w:rFonts w:ascii="Times New Roman"/>
          <w:b w:val="false"/>
          <w:i w:val="false"/>
          <w:color w:val="000000"/>
          <w:sz w:val="28"/>
        </w:rPr>
        <w:t>
      Халық саны -8772 адам.</w:t>
      </w:r>
    </w:p>
    <w:p>
      <w:pPr>
        <w:spacing w:after="0"/>
        <w:ind w:left="0"/>
        <w:jc w:val="both"/>
      </w:pPr>
      <w:r>
        <w:rPr>
          <w:rFonts w:ascii="Times New Roman"/>
          <w:b w:val="false"/>
          <w:i w:val="false"/>
          <w:color w:val="000000"/>
          <w:sz w:val="28"/>
        </w:rPr>
        <w:t>
      Округтің жалпы жер көлемі -22343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-20253 гектар;</w:t>
      </w:r>
    </w:p>
    <w:p>
      <w:pPr>
        <w:spacing w:after="0"/>
        <w:ind w:left="0"/>
        <w:jc w:val="both"/>
      </w:pPr>
      <w:r>
        <w:rPr>
          <w:rFonts w:ascii="Times New Roman"/>
          <w:b w:val="false"/>
          <w:i w:val="false"/>
          <w:color w:val="000000"/>
          <w:sz w:val="28"/>
        </w:rPr>
        <w:t>
      жалпы егістік -8029 гектар;</w:t>
      </w:r>
    </w:p>
    <w:p>
      <w:pPr>
        <w:spacing w:after="0"/>
        <w:ind w:left="0"/>
        <w:jc w:val="both"/>
      </w:pPr>
      <w:r>
        <w:rPr>
          <w:rFonts w:ascii="Times New Roman"/>
          <w:b w:val="false"/>
          <w:i w:val="false"/>
          <w:color w:val="000000"/>
          <w:sz w:val="28"/>
        </w:rPr>
        <w:t>
      суғармалы -205 гектар;</w:t>
      </w:r>
    </w:p>
    <w:p>
      <w:pPr>
        <w:spacing w:after="0"/>
        <w:ind w:left="0"/>
        <w:jc w:val="both"/>
      </w:pPr>
      <w:r>
        <w:rPr>
          <w:rFonts w:ascii="Times New Roman"/>
          <w:b w:val="false"/>
          <w:i w:val="false"/>
          <w:color w:val="000000"/>
          <w:sz w:val="28"/>
        </w:rPr>
        <w:t>
      жайылымдық -9193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Майлыошақ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66000" cy="922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041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04100" cy="854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072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807200" cy="755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597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759700" cy="828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94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94500" cy="961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0" w:id="17"/>
    <w:p>
      <w:pPr>
        <w:spacing w:after="0"/>
        <w:ind w:left="0"/>
        <w:jc w:val="both"/>
      </w:pPr>
      <w:r>
        <w:rPr>
          <w:rFonts w:ascii="Times New Roman"/>
          <w:b w:val="false"/>
          <w:i w:val="false"/>
          <w:color w:val="000000"/>
          <w:sz w:val="28"/>
        </w:rPr>
        <w:t>
      12. Жігерген ауыл округі</w:t>
      </w:r>
    </w:p>
    <w:bookmarkEnd w:id="17"/>
    <w:p>
      <w:pPr>
        <w:spacing w:after="0"/>
        <w:ind w:left="0"/>
        <w:jc w:val="both"/>
      </w:pPr>
      <w:r>
        <w:rPr>
          <w:rFonts w:ascii="Times New Roman"/>
          <w:b w:val="false"/>
          <w:i w:val="false"/>
          <w:color w:val="000000"/>
          <w:sz w:val="28"/>
        </w:rPr>
        <w:t>
      Орталығы - Жігерген ауылы.</w:t>
      </w:r>
    </w:p>
    <w:p>
      <w:pPr>
        <w:spacing w:after="0"/>
        <w:ind w:left="0"/>
        <w:jc w:val="both"/>
      </w:pPr>
      <w:r>
        <w:rPr>
          <w:rFonts w:ascii="Times New Roman"/>
          <w:b w:val="false"/>
          <w:i w:val="false"/>
          <w:color w:val="000000"/>
          <w:sz w:val="28"/>
        </w:rPr>
        <w:t>
      Елді мекендері -Жігерген, Айнатас, Дихан, Тесіктөбе, Қызылбұлақ,Өгем.</w:t>
      </w:r>
    </w:p>
    <w:p>
      <w:pPr>
        <w:spacing w:after="0"/>
        <w:ind w:left="0"/>
        <w:jc w:val="both"/>
      </w:pPr>
      <w:r>
        <w:rPr>
          <w:rFonts w:ascii="Times New Roman"/>
          <w:b w:val="false"/>
          <w:i w:val="false"/>
          <w:color w:val="000000"/>
          <w:sz w:val="28"/>
        </w:rPr>
        <w:t>
      Халық саны -4460 адам.</w:t>
      </w:r>
    </w:p>
    <w:p>
      <w:pPr>
        <w:spacing w:after="0"/>
        <w:ind w:left="0"/>
        <w:jc w:val="both"/>
      </w:pPr>
      <w:r>
        <w:rPr>
          <w:rFonts w:ascii="Times New Roman"/>
          <w:b w:val="false"/>
          <w:i w:val="false"/>
          <w:color w:val="000000"/>
          <w:sz w:val="28"/>
        </w:rPr>
        <w:t>
      Округтің жалпы жер көлемі -95546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13321 гектар;</w:t>
      </w:r>
    </w:p>
    <w:p>
      <w:pPr>
        <w:spacing w:after="0"/>
        <w:ind w:left="0"/>
        <w:jc w:val="both"/>
      </w:pPr>
      <w:r>
        <w:rPr>
          <w:rFonts w:ascii="Times New Roman"/>
          <w:b w:val="false"/>
          <w:i w:val="false"/>
          <w:color w:val="000000"/>
          <w:sz w:val="28"/>
        </w:rPr>
        <w:t>
      жалпы егістік -3467 гектар;</w:t>
      </w:r>
    </w:p>
    <w:p>
      <w:pPr>
        <w:spacing w:after="0"/>
        <w:ind w:left="0"/>
        <w:jc w:val="both"/>
      </w:pPr>
      <w:r>
        <w:rPr>
          <w:rFonts w:ascii="Times New Roman"/>
          <w:b w:val="false"/>
          <w:i w:val="false"/>
          <w:color w:val="000000"/>
          <w:sz w:val="28"/>
        </w:rPr>
        <w:t>
      суғармалы жер -490 гектар;</w:t>
      </w:r>
    </w:p>
    <w:p>
      <w:pPr>
        <w:spacing w:after="0"/>
        <w:ind w:left="0"/>
        <w:jc w:val="both"/>
      </w:pPr>
      <w:r>
        <w:rPr>
          <w:rFonts w:ascii="Times New Roman"/>
          <w:b w:val="false"/>
          <w:i w:val="false"/>
          <w:color w:val="000000"/>
          <w:sz w:val="28"/>
        </w:rPr>
        <w:t>
      жайылымдық жер -8961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009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00900" cy="7493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67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67600" cy="748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22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723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972300" cy="850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18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