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5e5a" w14:textId="9225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29 желтоқсандағы № 61/365 шешімі. Түркістан облысының Әділет департаментінде 2021 жылғы 20 қаңтарда № 6029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шешiм 01.01.2021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Бәйдібек ауданының мәслихатының 2020 жылғы 21 желтоқсандағы № 60/358 "2021-2023 жылдарға арналған аудан бюджеті туралы" Нормативтік құқықтық актілерді мемлекеттік тіркеу тізілімінде № 6000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Ағыбет ауылдық округінің 2021 - 2023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аудандық бюджеттен Ағыбет ауылдық округ бюджетіне берілетін субвенция мөлшерінің жалпы сомасы 22 010 мың теңге болып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Алғабас ауылдық округінің 2021 - 2023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58 119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жылы аудандық бюджеттен Алғабас ауылдық округ бюджетіне берілетін субвенция мөлшерінің жалпы сомасы 19 472 мың теңге болып белгіленсін.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Алмалы ауылдық округінің 2021 - 2023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36 677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жылы аудандық бюджеттен Алмалы ауылдық округ бюджетіне берілетін субвенция мөлшерінің жалпы сомасы 22 925 мың теңге болып белгіленсін.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Ақбастау ауылдық округінің 2021 - 2023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52 756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–1 226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жылы аудандық бюджеттен Ақбастау ауылдық округ бюджетіне берілетін субвенция мөлшерінің жалпы сомасы 23 140 мың теңге болып белгіленсін.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Боралдай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64 135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19 332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жылы аудандық бюджеттен Боралдай ауылдық округ бюджетіне берілетін субвенция мөлшерінің жалпы сомасы 14 290 мың теңге болып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Бөген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–10258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43963мың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– 797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жылы аудандық бюджеттен Бөген ауылдық округ бюджетіне берілетін субвенция мөлшерінің жалпы сомасы 19 835 мың теңге болып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Борлысай ауылдық округінің 2021 –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37 753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33 757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жылы аудандық бюджеттен Борлысай ауылдық округ бюджетіне берілетін субвенция мөлшерінің жалпы сомасы 23 553 мың теңге болып белгіленсін.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Жамбыл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57 032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жылы аудандық бюджеттен Жамбыл ауылдық округ бюджетіне берілетін субвенция мөлшерінің жалпы сомасы 21 285 мың теңге болып белгіленсін.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Көктерек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–1 699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–1 699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жылы аудандық бюджеттен Көктерек ауылдық округ бюджетіне берілетін субвенция мөлшерінің жалпы сомасы 20 380 мың теңге болып белгіленсін.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Мыңбұлақ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жылы аудандық бюджеттен Мыңбұлақ ауылдық округ бюджетіне берілетін субвенция мөлшерінің жалпы сомасы 23 989 мың теңге болып белгіленсін.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Шаян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61 162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–29 059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-5 091мың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–5 091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жылы аудандық бюджеттен Шаян ауылдық округ бюджетіне берілетін субвенция мөлшерінің жалпы сомасы 29 059 мың теңге болып белгіленсін.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заңнамасында көзделген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мемлекеттік қызметтеріне берілетін субвенциялар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 есебінен берілетін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заңнамасында көзделген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 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2021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Бәйдібек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16/365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заңнамасында көзделген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61/365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