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aa3ba" w14:textId="6aaa3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пробация қызметінің есебінде тұрған адамдарды және бас бостандығынан айыру орындарынан босатылған адамдарды жұмысқа орналастыру үшін жұмыс орындарына 2021 жылға квоталар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Бәйдiбек ауданы әкiмдiгiнiң 2020 жылғы 20 желтоқсандағы № 468 қаулысы. Түркістан облысының Әдiлет департаментiнде 2020 жылғы 21 желтоқсанда № 5960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7) тармақшасына, 2014 жылғы 5 шілдедегі Қазақстан Республикасының Қылмыстық-атқару кодексінің 18-бабының </w:t>
      </w:r>
      <w:r>
        <w:rPr>
          <w:rFonts w:ascii="Times New Roman"/>
          <w:b w:val="false"/>
          <w:i w:val="false"/>
          <w:color w:val="000000"/>
          <w:sz w:val="28"/>
        </w:rPr>
        <w:t>1-тармағы</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2001 жылғы 23 қаңтардағы Қазақстан Республикасының Заңының 31-бабының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7), 8) тармақшаларына, 27-бабының </w:t>
      </w:r>
      <w:r>
        <w:rPr>
          <w:rFonts w:ascii="Times New Roman"/>
          <w:b w:val="false"/>
          <w:i w:val="false"/>
          <w:color w:val="000000"/>
          <w:sz w:val="28"/>
        </w:rPr>
        <w:t>1 тармағы</w:t>
      </w:r>
      <w:r>
        <w:rPr>
          <w:rFonts w:ascii="Times New Roman"/>
          <w:b w:val="false"/>
          <w:i w:val="false"/>
          <w:color w:val="000000"/>
          <w:sz w:val="28"/>
        </w:rPr>
        <w:t xml:space="preserve"> 2), 3) тармақшаларына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Бәйдібек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2021 жылға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2021 жылға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Пробация қызметінің есебінде тұрған адамдарды </w:t>
      </w:r>
      <w:r>
        <w:rPr>
          <w:rFonts w:ascii="Times New Roman"/>
          <w:b w:val="false"/>
          <w:i w:val="false"/>
          <w:color w:val="000000"/>
          <w:sz w:val="28"/>
        </w:rPr>
        <w:t>1-қосымшаға</w:t>
      </w:r>
      <w:r>
        <w:rPr>
          <w:rFonts w:ascii="Times New Roman"/>
          <w:b w:val="false"/>
          <w:i w:val="false"/>
          <w:color w:val="000000"/>
          <w:sz w:val="28"/>
        </w:rPr>
        <w:t xml:space="preserve"> сәйкес және бас бостандығынан айыру орындарынан босатылған адамдарды </w:t>
      </w:r>
      <w:r>
        <w:rPr>
          <w:rFonts w:ascii="Times New Roman"/>
          <w:b w:val="false"/>
          <w:i w:val="false"/>
          <w:color w:val="000000"/>
          <w:sz w:val="28"/>
        </w:rPr>
        <w:t>2-қосымшаға</w:t>
      </w:r>
      <w:r>
        <w:rPr>
          <w:rFonts w:ascii="Times New Roman"/>
          <w:b w:val="false"/>
          <w:i w:val="false"/>
          <w:color w:val="000000"/>
          <w:sz w:val="28"/>
        </w:rPr>
        <w:t xml:space="preserve"> сәйкес жұмысқа орналастыру үшін жұмыс орындарының 2021 жылға квотасын белгілеуде Қазақстан Республикасының Еңбек Кодексінің </w:t>
      </w:r>
      <w:r>
        <w:rPr>
          <w:rFonts w:ascii="Times New Roman"/>
          <w:b w:val="false"/>
          <w:i w:val="false"/>
          <w:color w:val="000000"/>
          <w:sz w:val="28"/>
        </w:rPr>
        <w:t>26 бабы</w:t>
      </w:r>
      <w:r>
        <w:rPr>
          <w:rFonts w:ascii="Times New Roman"/>
          <w:b w:val="false"/>
          <w:i w:val="false"/>
          <w:color w:val="000000"/>
          <w:sz w:val="28"/>
        </w:rPr>
        <w:t xml:space="preserve"> 2 бөлігі 3 тармағының талаптары қатаң сақталсын.</w:t>
      </w:r>
    </w:p>
    <w:bookmarkEnd w:id="3"/>
    <w:bookmarkStart w:name="z5" w:id="4"/>
    <w:p>
      <w:pPr>
        <w:spacing w:after="0"/>
        <w:ind w:left="0"/>
        <w:jc w:val="both"/>
      </w:pPr>
      <w:r>
        <w:rPr>
          <w:rFonts w:ascii="Times New Roman"/>
          <w:b w:val="false"/>
          <w:i w:val="false"/>
          <w:color w:val="000000"/>
          <w:sz w:val="28"/>
        </w:rPr>
        <w:t xml:space="preserve">
      4. Бәйдібек ауданы әкімдігінің 2020 жылғы 9 сәуірдегі № 80 "Бәйдібек ауданының пробация қызметінің есебінде тұрған адамдарды және бас бостандығынан айыру орындарынан босатылған адамдарды жұмысқа орналастыру үшін жұмыс орындарына квоталар белгілеу туралы" (Нормативтік құқықтық актілерді мемлекеттік тіркеу тізілімінде № 5557 болып тіркелген, 2020 жылғы 22 сәуірде "Шаян" газетінде және 2020 жылғы 16 сәуірде Қазақстан Республикасының нормативтік құқықтық актілерінің этолондық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5. "Бәйдібек ауданы әкімінің аппараты" мемлекеттік мекемесі Қазақстан Республикасының заңнамасында белгіленген тәртіпте:</w:t>
      </w:r>
    </w:p>
    <w:bookmarkEnd w:id="5"/>
    <w:p>
      <w:pPr>
        <w:spacing w:after="0"/>
        <w:ind w:left="0"/>
        <w:jc w:val="both"/>
      </w:pPr>
      <w:r>
        <w:rPr>
          <w:rFonts w:ascii="Times New Roman"/>
          <w:b w:val="false"/>
          <w:i w:val="false"/>
          <w:color w:val="000000"/>
          <w:sz w:val="28"/>
        </w:rPr>
        <w:t>
      1) осы қаулының "Қазақстан Республикасы Әділет министрлігі Түркістан облысының Әділет департаменті" Республикалық мемлекеттік мекемесінде тіркелуін;</w:t>
      </w:r>
    </w:p>
    <w:p>
      <w:pPr>
        <w:spacing w:after="0"/>
        <w:ind w:left="0"/>
        <w:jc w:val="both"/>
      </w:pPr>
      <w:r>
        <w:rPr>
          <w:rFonts w:ascii="Times New Roman"/>
          <w:b w:val="false"/>
          <w:i w:val="false"/>
          <w:color w:val="000000"/>
          <w:sz w:val="28"/>
        </w:rPr>
        <w:t>
      2) осы қаулының Бәйдібек ауданы әкімдігінің интернет-ресурсына орналастыруын қамтамасыз етсін.</w:t>
      </w:r>
    </w:p>
    <w:bookmarkStart w:name="z7" w:id="6"/>
    <w:p>
      <w:pPr>
        <w:spacing w:after="0"/>
        <w:ind w:left="0"/>
        <w:jc w:val="both"/>
      </w:pPr>
      <w:r>
        <w:rPr>
          <w:rFonts w:ascii="Times New Roman"/>
          <w:b w:val="false"/>
          <w:i w:val="false"/>
          <w:color w:val="000000"/>
          <w:sz w:val="28"/>
        </w:rPr>
        <w:t>
      6. Осы қаулының орындалуын бақылау аудан әкімінің орынбасары Б.Жанғазиевке жүктелсін.</w:t>
      </w:r>
    </w:p>
    <w:bookmarkEnd w:id="6"/>
    <w:bookmarkStart w:name="z8" w:id="7"/>
    <w:p>
      <w:pPr>
        <w:spacing w:after="0"/>
        <w:ind w:left="0"/>
        <w:jc w:val="both"/>
      </w:pPr>
      <w:r>
        <w:rPr>
          <w:rFonts w:ascii="Times New Roman"/>
          <w:b w:val="false"/>
          <w:i w:val="false"/>
          <w:color w:val="000000"/>
          <w:sz w:val="28"/>
        </w:rPr>
        <w:t>
      7.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Шәріпбеков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 желтоқсандағы 2020 жылғы</w:t>
            </w:r>
            <w:r>
              <w:br/>
            </w:r>
            <w:r>
              <w:rPr>
                <w:rFonts w:ascii="Times New Roman"/>
                <w:b w:val="false"/>
                <w:i w:val="false"/>
                <w:color w:val="000000"/>
                <w:sz w:val="20"/>
              </w:rPr>
              <w:t>№ 468 қаулысына № 1 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орындарының 2021 жылға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Квотаның мөлшері (%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аудандық мәдениет және тілдерді дамыту бөлімінің "Аудандық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ауыл шаруашылығы басқармасының "Бәйдібек ауданының ветеринарлық қызметі"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басқармасының "Бәйдібек аудандық орталық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білім бөлімінің "Садық Әбдіжаппаров атындағы жалпы орта мектеп-интернаты" мемлекеттік коммуналдық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білім бөлімінің "М.Әуезов атындағы IT-мектеп-лицейі" мемлекеттік коммуналдық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 желтоқсандағы 2020 жылғы</w:t>
            </w:r>
            <w:r>
              <w:br/>
            </w:r>
            <w:r>
              <w:rPr>
                <w:rFonts w:ascii="Times New Roman"/>
                <w:b w:val="false"/>
                <w:i w:val="false"/>
                <w:color w:val="000000"/>
                <w:sz w:val="20"/>
              </w:rPr>
              <w:t>№ 468 қаулысына № 2 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орындарының 2021 жылға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(адам)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Квотаның мөлшері (%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ауыл шаруашылығы басқармасының "Бәйдібек ауданының ветеринарлық қызметі"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