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688f7" w14:textId="12688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Бәйдібек аудандық мәслихатының 2019 жылғы 20 желтоқсандағы № 45/281 "2020-2022 жылдарға арналған аудан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Бәйдібек аудандық мәслихатының 2020 жылғы 15 маусымдағы № 52/322 шешімі. Түркістан облысының Әділет департаментінде 2020 жылғы 30 маусымда № 5671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Түркістан облыстық мәслихатының 2020 жылғы 29 мамырдағы № 49/510-VI "Түркістан облыстық мәслихатының 2019 жылғы 9 желтоқсандағы № 44/472-VІ "2020-2022 жылдарға арналған облыстық бюджет туралы" шешіміне өзгерістер енгізу туралы" Нормативтік құқықтық актілерді мемлекеттік тіркеу тізілімінде № 5637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Бәйдібек ауданының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Бәйдібек аудандық мәслихатының 2019 жылғы 20 желтоқсандағы № 45/281 "2020-2022 жылдарға арналған аудан бюджеті туралы" (Нормативтік құқықтық актілерді мемлекеттік тіркеу тізілімінде № 5323 нөмірімен тіркелген, 2019 жылғы 30 желтоқсанда Қазақстан Республикасының нормативтік құқықтық актілерінің эталондық бақылау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Бәйдібек ауданының 2020-2022 жылдарға арналған аудандық бюджеті тиісінше 1, 2 және 3 қосымшаларға сәйкес, оның ішінде 2020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16 195 928 мың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1 029 677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9 555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2 500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15 154 196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16 281 780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146 384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198 825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–52 441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тапшылығы(профициті) – -232 236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–232 236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198 825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52 445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85 856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Аудандық бюджетте аудан әкімдігінің 2020 жылға арналған резерві 46 029 мың теңге сомасында бекітілсін.".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2020 жылға аудандық бюджеттен аудандық маңызы бар қала, ауыл, кент, ауылдық округ бюджеттеріне берілетін субвенциялар мөлшерінің жалпы сомасы 901 619 мың теңге сомасында, осы шешімнің 2 қосымшасына сәйкес бекітілсін", оның ішінде:"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Ағыбет ауылдық округі 78 466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Алғабас ауылдық округі 124 643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Алмалы ауылдық округі 20 654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Ақбастау ауылдық округі 73 094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Боралдай ауылдық округі 100 881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Бөген ауылдық округі 21 653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Борлысай ауылдық округі 23 547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ауылдық округі 72 828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Көктерек ауылдық округі 52 629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Мыңбұлақ ауылдық округі 110 211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Шаян ауылдық округі 223 013 мың теңге.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"Бәйдібек ауданының мәслихат аппараты"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шешімді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жарияланғаннан кейін Бәйдібек ауданының мәслихатының интернет - ресурсында орналастыруды қамтамасыз етсін.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Қапалбаев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Нахипбеков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52/322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45/281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16195928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15154196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15154196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15154196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 салу мақсатанда мүлікті бағалауды жүргізу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10466328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9382675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9120502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8894993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(аудандық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-232 236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52/322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45/281 шешіміне 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2020-2022 жылдарға жергілікті өзін-өзі басқару органдарына берілетін субвенциялардың аудандық маңызы бар ауыл округтер арасында бөлінуі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округтердің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20201жыл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915870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Ағыбет ауыл округі әкімі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 округі әкімі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ауыл округі әкімі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 ауыл округі әкімі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 ауыл округі әкімі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 ауыл округі әкімі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Борлысай ауыл округі әкімі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 округі әкімі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ауыл округі әкімі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Мыңбұлақ ауыл округі әкімі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Шаян ауыл округі әкімі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