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0e5fe2" w14:textId="30e5fe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Түркістан қаласының әкімдігінің 2020 жылғы 20 ақпандағы № 285 "Түркістан қаласының пробация қызметінің есебінде тұрған адамдарды, бас бостандығынан айыру орындарынан босатылған адамдарды,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жұмыс квоталар белгілеу туралы" қаулысына өзгерістер енгізу туралы</w:t>
      </w:r>
    </w:p>
    <w:p>
      <w:pPr>
        <w:spacing w:after="0"/>
        <w:ind w:left="0"/>
        <w:jc w:val="both"/>
      </w:pPr>
      <w:r>
        <w:rPr>
          <w:rFonts w:ascii="Times New Roman"/>
          <w:b w:val="false"/>
          <w:i w:val="false"/>
          <w:color w:val="000000"/>
          <w:sz w:val="28"/>
        </w:rPr>
        <w:t>Түркістан облысы Түркiстан қаласы әкiмдiгiнiң 2020 жылғы 23 қазандағы № 1479 қаулысы. Түркістан облысының Әдiлет департаментiнде 2020 жылғы 30 қазанда № 5867 болып тiркелдi</w:t>
      </w:r>
    </w:p>
    <w:p>
      <w:pPr>
        <w:spacing w:after="0"/>
        <w:ind w:left="0"/>
        <w:jc w:val="both"/>
      </w:pPr>
      <w:bookmarkStart w:name="z1" w:id="0"/>
      <w:r>
        <w:rPr>
          <w:rFonts w:ascii="Times New Roman"/>
          <w:b w:val="false"/>
          <w:i w:val="false"/>
          <w:color w:val="000000"/>
          <w:sz w:val="28"/>
        </w:rPr>
        <w:t xml:space="preserve">
      Қазақстан Республикасының 2015 жылғы 23 қарашадағы Еңбек кодексінің </w:t>
      </w:r>
      <w:r>
        <w:rPr>
          <w:rFonts w:ascii="Times New Roman"/>
          <w:b w:val="false"/>
          <w:i w:val="false"/>
          <w:color w:val="000000"/>
          <w:sz w:val="28"/>
        </w:rPr>
        <w:t>18 бабының</w:t>
      </w:r>
      <w:r>
        <w:rPr>
          <w:rFonts w:ascii="Times New Roman"/>
          <w:b w:val="false"/>
          <w:i w:val="false"/>
          <w:color w:val="000000"/>
          <w:sz w:val="28"/>
        </w:rPr>
        <w:t xml:space="preserve"> 7) тармақшасына, Қазақстан Республикасының 2014 жылғы 5 шілдедегі Қылмыстық-атқару кодексінің 18 бабының </w:t>
      </w:r>
      <w:r>
        <w:rPr>
          <w:rFonts w:ascii="Times New Roman"/>
          <w:b w:val="false"/>
          <w:i w:val="false"/>
          <w:color w:val="000000"/>
          <w:sz w:val="28"/>
        </w:rPr>
        <w:t>1 тармағының</w:t>
      </w:r>
      <w:r>
        <w:rPr>
          <w:rFonts w:ascii="Times New Roman"/>
          <w:b w:val="false"/>
          <w:i w:val="false"/>
          <w:color w:val="000000"/>
          <w:sz w:val="28"/>
        </w:rPr>
        <w:t xml:space="preserve"> 2) тармақшасына, "Қазақстан Республикасындағы жергілікті мемлекеттік басқару және өзін-өзі басқару туралы" Қазақстан Республикасының 2001 жылғы 23 қаңтардағы Заңының 31 бабының </w:t>
      </w:r>
      <w:r>
        <w:rPr>
          <w:rFonts w:ascii="Times New Roman"/>
          <w:b w:val="false"/>
          <w:i w:val="false"/>
          <w:color w:val="000000"/>
          <w:sz w:val="28"/>
        </w:rPr>
        <w:t>2 тармағына</w:t>
      </w:r>
      <w:r>
        <w:rPr>
          <w:rFonts w:ascii="Times New Roman"/>
          <w:b w:val="false"/>
          <w:i w:val="false"/>
          <w:color w:val="000000"/>
          <w:sz w:val="28"/>
        </w:rPr>
        <w:t xml:space="preserve">, "Халықты жұмыспен қамту туралы" Қазақстан Республикасының 2016 жылғы 6 сәуірдегі Заңының </w:t>
      </w:r>
      <w:r>
        <w:rPr>
          <w:rFonts w:ascii="Times New Roman"/>
          <w:b w:val="false"/>
          <w:i w:val="false"/>
          <w:color w:val="000000"/>
          <w:sz w:val="28"/>
        </w:rPr>
        <w:t>9 бабының</w:t>
      </w:r>
      <w:r>
        <w:rPr>
          <w:rFonts w:ascii="Times New Roman"/>
          <w:b w:val="false"/>
          <w:i w:val="false"/>
          <w:color w:val="000000"/>
          <w:sz w:val="28"/>
        </w:rPr>
        <w:t xml:space="preserve"> 7), 8), 9) тармақшаларына, 27 бабының </w:t>
      </w:r>
      <w:r>
        <w:rPr>
          <w:rFonts w:ascii="Times New Roman"/>
          <w:b w:val="false"/>
          <w:i w:val="false"/>
          <w:color w:val="000000"/>
          <w:sz w:val="28"/>
        </w:rPr>
        <w:t>1 тармағының</w:t>
      </w:r>
      <w:r>
        <w:rPr>
          <w:rFonts w:ascii="Times New Roman"/>
          <w:b w:val="false"/>
          <w:i w:val="false"/>
          <w:color w:val="000000"/>
          <w:sz w:val="28"/>
        </w:rPr>
        <w:t xml:space="preserve"> 2), 3), 4) тармақшаларына және Қазақстан Республикасы Денсаулық сақтау және әлеуметтік даму министрінің 2016 жылғы 26 мамырдағы № 412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(Нормативтік құқықтық актілердің мемлекеттік тіркеу тізілімінде № 13898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Түркістан қаласының әкімдігі ҚАУЛЫ ЕТЕДІ:</w:t>
      </w:r>
    </w:p>
    <w:bookmarkEnd w:id="0"/>
    <w:bookmarkStart w:name="z2" w:id="1"/>
    <w:p>
      <w:pPr>
        <w:spacing w:after="0"/>
        <w:ind w:left="0"/>
        <w:jc w:val="both"/>
      </w:pPr>
      <w:r>
        <w:rPr>
          <w:rFonts w:ascii="Times New Roman"/>
          <w:b w:val="false"/>
          <w:i w:val="false"/>
          <w:color w:val="000000"/>
          <w:sz w:val="28"/>
        </w:rPr>
        <w:t xml:space="preserve">
      1. Түркістан қаласы әкімдігінің 2020 жылғы 20 ақпандағы № 285 "Түркістан қаласының пробация қызметінің есебінде тұрған адамдарды, бас бостандығынан айыру орындарынан босатылған адамдарды,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жұмыс квоталар белгілеу туралы"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5445 болып тіркелген, Қазақстан Республикасы нормативтік құқықтық актілерінің эталондық бақылау банкінде электрондық түрде 2020 жылғы 04 наурызда жарияланған) келесі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тақырыбы</w:t>
      </w:r>
      <w:r>
        <w:rPr>
          <w:rFonts w:ascii="Times New Roman"/>
          <w:b w:val="false"/>
          <w:i w:val="false"/>
          <w:color w:val="000000"/>
          <w:sz w:val="28"/>
        </w:rPr>
        <w:t xml:space="preserve"> мынадай мазмұнда жаңа редакцияда жазылсын:</w:t>
      </w:r>
    </w:p>
    <w:bookmarkEnd w:id="2"/>
    <w:p>
      <w:pPr>
        <w:spacing w:after="0"/>
        <w:ind w:left="0"/>
        <w:jc w:val="both"/>
      </w:pPr>
      <w:r>
        <w:rPr>
          <w:rFonts w:ascii="Times New Roman"/>
          <w:b w:val="false"/>
          <w:i w:val="false"/>
          <w:color w:val="000000"/>
          <w:sz w:val="28"/>
        </w:rPr>
        <w:t>
      "Түркістан қаласының пробация қызметінің есебінде тұрған адамдарды, бас бостандығынан айыру орындарынан босатылған адамдарды,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жұмыс орындарына квоталар белгілеу туралы";</w:t>
      </w:r>
    </w:p>
    <w:bookmarkStart w:name="z4" w:id="3"/>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қосымшалары</w:t>
      </w:r>
      <w:r>
        <w:rPr>
          <w:rFonts w:ascii="Times New Roman"/>
          <w:b w:val="false"/>
          <w:i w:val="false"/>
          <w:color w:val="000000"/>
          <w:sz w:val="28"/>
        </w:rPr>
        <w:t xml:space="preserve"> осы қаулының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қосымшаларына</w:t>
      </w:r>
      <w:r>
        <w:rPr>
          <w:rFonts w:ascii="Times New Roman"/>
          <w:b w:val="false"/>
          <w:i w:val="false"/>
          <w:color w:val="000000"/>
          <w:sz w:val="28"/>
        </w:rPr>
        <w:t xml:space="preserve"> сәйкес жаңа редакцияда жазылсын.</w:t>
      </w:r>
    </w:p>
    <w:bookmarkEnd w:id="3"/>
    <w:bookmarkStart w:name="z5" w:id="4"/>
    <w:p>
      <w:pPr>
        <w:spacing w:after="0"/>
        <w:ind w:left="0"/>
        <w:jc w:val="both"/>
      </w:pPr>
      <w:r>
        <w:rPr>
          <w:rFonts w:ascii="Times New Roman"/>
          <w:b w:val="false"/>
          <w:i w:val="false"/>
          <w:color w:val="000000"/>
          <w:sz w:val="28"/>
        </w:rPr>
        <w:t>
      2. Түркістан қаласы әкімдігінің "Жұмыспен қамту және әлеуметтік бағдарламалар бөлімі" мемлекеттік мекемесі Қазақстан Республикасының заңнамасында белгіленген тәртіппен:</w:t>
      </w:r>
    </w:p>
    <w:bookmarkEnd w:id="4"/>
    <w:p>
      <w:pPr>
        <w:spacing w:after="0"/>
        <w:ind w:left="0"/>
        <w:jc w:val="both"/>
      </w:pPr>
      <w:r>
        <w:rPr>
          <w:rFonts w:ascii="Times New Roman"/>
          <w:b w:val="false"/>
          <w:i w:val="false"/>
          <w:color w:val="000000"/>
          <w:sz w:val="28"/>
        </w:rPr>
        <w:t>
      1) осы қаулыны "Қазақстан Республикасының Әділет Министрлігі Түркістан облысының Әділет Департаменті" Республикалық мемлекеттік мекемесінде мемлекеттік тіркеуді;</w:t>
      </w:r>
    </w:p>
    <w:p>
      <w:pPr>
        <w:spacing w:after="0"/>
        <w:ind w:left="0"/>
        <w:jc w:val="both"/>
      </w:pPr>
      <w:r>
        <w:rPr>
          <w:rFonts w:ascii="Times New Roman"/>
          <w:b w:val="false"/>
          <w:i w:val="false"/>
          <w:color w:val="000000"/>
          <w:sz w:val="28"/>
        </w:rPr>
        <w:t>
      2) осы қаулы ресми жарияланғаннан кейін Түркістан қаласы әкімдігінің интернет-ресурсында орналастыруын қамтамасыз етсін.</w:t>
      </w:r>
    </w:p>
    <w:bookmarkStart w:name="z6" w:id="5"/>
    <w:p>
      <w:pPr>
        <w:spacing w:after="0"/>
        <w:ind w:left="0"/>
        <w:jc w:val="both"/>
      </w:pPr>
      <w:r>
        <w:rPr>
          <w:rFonts w:ascii="Times New Roman"/>
          <w:b w:val="false"/>
          <w:i w:val="false"/>
          <w:color w:val="000000"/>
          <w:sz w:val="28"/>
        </w:rPr>
        <w:t>
      3. Осы қаулының орындалуын бақылау қала әкімінің орынбасары Т.Мусаевқа жүктелсін.</w:t>
      </w:r>
    </w:p>
    <w:bookmarkEnd w:id="5"/>
    <w:bookmarkStart w:name="z7" w:id="6"/>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Аюпов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қаласы әкімдігінің</w:t>
            </w:r>
            <w:r>
              <w:br/>
            </w:r>
            <w:r>
              <w:rPr>
                <w:rFonts w:ascii="Times New Roman"/>
                <w:b w:val="false"/>
                <w:i w:val="false"/>
                <w:color w:val="000000"/>
                <w:sz w:val="20"/>
              </w:rPr>
              <w:t>2020 жылғы</w:t>
            </w:r>
            <w:r>
              <w:br/>
            </w:r>
            <w:r>
              <w:rPr>
                <w:rFonts w:ascii="Times New Roman"/>
                <w:b w:val="false"/>
                <w:i w:val="false"/>
                <w:color w:val="000000"/>
                <w:sz w:val="20"/>
              </w:rPr>
              <w:t>" " қыркүйектегі № қаулысы</w:t>
            </w:r>
            <w:r>
              <w:br/>
            </w:r>
            <w:r>
              <w:rPr>
                <w:rFonts w:ascii="Times New Roman"/>
                <w:b w:val="false"/>
                <w:i w:val="false"/>
                <w:color w:val="000000"/>
                <w:sz w:val="20"/>
              </w:rPr>
              <w:t>№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қаласы әкімдігінің</w:t>
            </w:r>
            <w:r>
              <w:br/>
            </w:r>
            <w:r>
              <w:rPr>
                <w:rFonts w:ascii="Times New Roman"/>
                <w:b w:val="false"/>
                <w:i w:val="false"/>
                <w:color w:val="000000"/>
                <w:sz w:val="20"/>
              </w:rPr>
              <w:t>2020 жылғы "20" ақпандағы</w:t>
            </w:r>
            <w:r>
              <w:br/>
            </w:r>
            <w:r>
              <w:rPr>
                <w:rFonts w:ascii="Times New Roman"/>
                <w:b w:val="false"/>
                <w:i w:val="false"/>
                <w:color w:val="000000"/>
                <w:sz w:val="20"/>
              </w:rPr>
              <w:t>№ 285 қаулысына</w:t>
            </w:r>
            <w:r>
              <w:br/>
            </w:r>
            <w:r>
              <w:rPr>
                <w:rFonts w:ascii="Times New Roman"/>
                <w:b w:val="false"/>
                <w:i w:val="false"/>
                <w:color w:val="000000"/>
                <w:sz w:val="20"/>
              </w:rPr>
              <w:t>№ 1 қосымша</w:t>
            </w:r>
          </w:p>
        </w:tc>
      </w:tr>
    </w:tbl>
    <w:p>
      <w:pPr>
        <w:spacing w:after="0"/>
        <w:ind w:left="0"/>
        <w:jc w:val="left"/>
      </w:pPr>
      <w:r>
        <w:rPr>
          <w:rFonts w:ascii="Times New Roman"/>
          <w:b/>
          <w:i w:val="false"/>
          <w:color w:val="000000"/>
        </w:rPr>
        <w:t xml:space="preserve"> Пробация қызметінің есебінде тұрған адамдарды жұмысқа орналастыру үшін жұмыс орындарының квотасы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3"/>
        <w:gridCol w:w="2812"/>
        <w:gridCol w:w="2643"/>
        <w:gridCol w:w="3476"/>
        <w:gridCol w:w="2376"/>
      </w:tblGrid>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атауы</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Квотаның мөлшері (% жұмыскерлердің тізімдік саны)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Пробация қызметінің есебінде тұрғандар үшін жұмыс орындарының саны</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"Түркістан-су" мемлекеттік коммуналдық кәсіпорыны</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"Ныш-Ер" жауапкершілігі шектеулі серіктестігі</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"Нұр-Строй" жауапкершілігі шектеулі серіктестігі</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жарық-тазалық" жауапкершілігі шектеулі серіктестігі</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"Ақ-жол" жауапкершілігі шектеулі серіктестігі</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1299</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қаласы әкімдігінің</w:t>
            </w:r>
            <w:r>
              <w:br/>
            </w:r>
            <w:r>
              <w:rPr>
                <w:rFonts w:ascii="Times New Roman"/>
                <w:b w:val="false"/>
                <w:i w:val="false"/>
                <w:color w:val="000000"/>
                <w:sz w:val="20"/>
              </w:rPr>
              <w:t>2020 жылғы</w:t>
            </w:r>
            <w:r>
              <w:br/>
            </w:r>
            <w:r>
              <w:rPr>
                <w:rFonts w:ascii="Times New Roman"/>
                <w:b w:val="false"/>
                <w:i w:val="false"/>
                <w:color w:val="000000"/>
                <w:sz w:val="20"/>
              </w:rPr>
              <w:t>" " қыркүйектегі № қаулысы</w:t>
            </w:r>
            <w:r>
              <w:br/>
            </w:r>
            <w:r>
              <w:rPr>
                <w:rFonts w:ascii="Times New Roman"/>
                <w:b w:val="false"/>
                <w:i w:val="false"/>
                <w:color w:val="000000"/>
                <w:sz w:val="20"/>
              </w:rPr>
              <w:t>№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қаласы әкімдігінің</w:t>
            </w:r>
            <w:r>
              <w:br/>
            </w:r>
            <w:r>
              <w:rPr>
                <w:rFonts w:ascii="Times New Roman"/>
                <w:b w:val="false"/>
                <w:i w:val="false"/>
                <w:color w:val="000000"/>
                <w:sz w:val="20"/>
              </w:rPr>
              <w:t>2020 жылғы "20" ақпандағы</w:t>
            </w:r>
            <w:r>
              <w:br/>
            </w:r>
            <w:r>
              <w:rPr>
                <w:rFonts w:ascii="Times New Roman"/>
                <w:b w:val="false"/>
                <w:i w:val="false"/>
                <w:color w:val="000000"/>
                <w:sz w:val="20"/>
              </w:rPr>
              <w:t>№ 285 қаулысына</w:t>
            </w:r>
            <w:r>
              <w:br/>
            </w:r>
            <w:r>
              <w:rPr>
                <w:rFonts w:ascii="Times New Roman"/>
                <w:b w:val="false"/>
                <w:i w:val="false"/>
                <w:color w:val="000000"/>
                <w:sz w:val="20"/>
              </w:rPr>
              <w:t>№ 2 қосымша</w:t>
            </w:r>
          </w:p>
        </w:tc>
      </w:tr>
    </w:tbl>
    <w:p>
      <w:pPr>
        <w:spacing w:after="0"/>
        <w:ind w:left="0"/>
        <w:jc w:val="left"/>
      </w:pPr>
      <w:r>
        <w:rPr>
          <w:rFonts w:ascii="Times New Roman"/>
          <w:b/>
          <w:i w:val="false"/>
          <w:color w:val="000000"/>
        </w:rPr>
        <w:t xml:space="preserve"> Бас бостандығынан айыру орындарынан босатылған адамдарды жұмысқа орналастыру үшін жұмыс орындарының квотасы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4"/>
        <w:gridCol w:w="2613"/>
        <w:gridCol w:w="2724"/>
        <w:gridCol w:w="2920"/>
        <w:gridCol w:w="3019"/>
      </w:tblGrid>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атауы</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Жұмыскерлердің тізімдік саны </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Квотаның мөлшері ( ℅ жұмыскерлердің тізімдік саны) </w:t>
            </w:r>
          </w:p>
        </w:tc>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бостандығынан айыру орындарынан босатылған адамдар үшін жұмыс орындарының саны</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"Ақжол" жауапкершілігі шектеулі серіктестігі</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"Түркістан-су" мемлекеттік коммуналдық кәсіпорыны</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"Нұр-Строй" жауапкершілігі шектеулі серіктестігі</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жарық-тазалық"жауапкершілігі шектеулі серіктестігі</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қаласы әкімдігінің</w:t>
            </w:r>
            <w:r>
              <w:br/>
            </w:r>
            <w:r>
              <w:rPr>
                <w:rFonts w:ascii="Times New Roman"/>
                <w:b w:val="false"/>
                <w:i w:val="false"/>
                <w:color w:val="000000"/>
                <w:sz w:val="20"/>
              </w:rPr>
              <w:t>2020 жылғы</w:t>
            </w:r>
            <w:r>
              <w:br/>
            </w:r>
            <w:r>
              <w:rPr>
                <w:rFonts w:ascii="Times New Roman"/>
                <w:b w:val="false"/>
                <w:i w:val="false"/>
                <w:color w:val="000000"/>
                <w:sz w:val="20"/>
              </w:rPr>
              <w:t>" " қыркүйектегі № қаулысы</w:t>
            </w:r>
            <w:r>
              <w:br/>
            </w:r>
            <w:r>
              <w:rPr>
                <w:rFonts w:ascii="Times New Roman"/>
                <w:b w:val="false"/>
                <w:i w:val="false"/>
                <w:color w:val="000000"/>
                <w:sz w:val="20"/>
              </w:rPr>
              <w:t>№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қаласы әкімдігінің</w:t>
            </w:r>
            <w:r>
              <w:br/>
            </w:r>
            <w:r>
              <w:rPr>
                <w:rFonts w:ascii="Times New Roman"/>
                <w:b w:val="false"/>
                <w:i w:val="false"/>
                <w:color w:val="000000"/>
                <w:sz w:val="20"/>
              </w:rPr>
              <w:t>2020 жылғы "20" ақпандағы</w:t>
            </w:r>
            <w:r>
              <w:br/>
            </w:r>
            <w:r>
              <w:rPr>
                <w:rFonts w:ascii="Times New Roman"/>
                <w:b w:val="false"/>
                <w:i w:val="false"/>
                <w:color w:val="000000"/>
                <w:sz w:val="20"/>
              </w:rPr>
              <w:t>№ 285 қаулысына</w:t>
            </w:r>
            <w:r>
              <w:br/>
            </w:r>
            <w:r>
              <w:rPr>
                <w:rFonts w:ascii="Times New Roman"/>
                <w:b w:val="false"/>
                <w:i w:val="false"/>
                <w:color w:val="000000"/>
                <w:sz w:val="20"/>
              </w:rPr>
              <w:t>№ 2 қосымша</w:t>
            </w:r>
          </w:p>
        </w:tc>
      </w:tr>
    </w:tbl>
    <w:p>
      <w:pPr>
        <w:spacing w:after="0"/>
        <w:ind w:left="0"/>
        <w:jc w:val="left"/>
      </w:pPr>
      <w:r>
        <w:rPr>
          <w:rFonts w:ascii="Times New Roman"/>
          <w:b/>
          <w:i w:val="false"/>
          <w:color w:val="000000"/>
        </w:rPr>
        <w:t xml:space="preserve">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жұмыс орындарының квотасы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4"/>
        <w:gridCol w:w="4196"/>
        <w:gridCol w:w="1316"/>
        <w:gridCol w:w="1606"/>
        <w:gridCol w:w="4558"/>
      </w:tblGrid>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атауы</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Квотаның мөлшері (℅ жұмыскерлердің тізімдік санынан)</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Ата-анасынан кәмелеттік жасқа толғанға дейін айырылған немесе ата-анасының қамқорлығынсыз қалған,білім беру ұйымдарының түлектері болып табылатын жастар қатарындағы азаматтар үшін жұмыс орындарының саны</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 әкімдігінің Адами капиталды дамыту бөлімінің "Ататүрік атындағы № 17 мектеп-гимназия" коммуналдық мемлекеттік мекемесі</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 әкімдігінің Адами капиталды дамыту бөлімінің "Н. Некрасов атындағы № 9 мектеп-гимназия" коммуналдық мемлекеттік мекемесі</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 әкімдігінің Адами капиталды дамыту бөлімінің "М.Жұмабаев атындағы № 15 мектеп-гимназия"коммуналдық мемлекеттік мекемесі</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