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d6eddf" w14:textId="5d6edd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Кентау қаласының жайылымдарды басқару және оларды пайдалану жөніндегі 2020-2021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Кентау қалалық мәслихатының 2020 жылғы 25 маусымдағы № 364 шешiмi. Түркістан облысының Әдiлет департаментiнде 2020 жылғы 2 шілдеде № 5688 болып тiркелдi. Күші жойылды - Түркістан облысы Кентау қалалық мәслихатының 2021 жылғы 5 қазандағы № 78 шешiмiмен</w:t>
      </w:r>
    </w:p>
    <w:p>
      <w:pPr>
        <w:spacing w:after="0"/>
        <w:ind w:left="0"/>
        <w:jc w:val="both"/>
      </w:pPr>
      <w:bookmarkStart w:name="z1" w:id="0"/>
      <w:r>
        <w:rPr>
          <w:rFonts w:ascii="Times New Roman"/>
          <w:b w:val="false"/>
          <w:i w:val="false"/>
          <w:color w:val="ff0000"/>
          <w:sz w:val="28"/>
        </w:rPr>
        <w:t xml:space="preserve">
      Ескерту. Күші жойылды - Түркістан облысы Кентау қалалық мәслихатының 05.10.2021 № 78 </w:t>
      </w:r>
      <w:r>
        <w:rPr>
          <w:rFonts w:ascii="Times New Roman"/>
          <w:b w:val="false"/>
          <w:i w:val="false"/>
          <w:color w:val="ff0000"/>
          <w:sz w:val="28"/>
        </w:rPr>
        <w:t>шешiмiмен</w:t>
      </w:r>
      <w:r>
        <w:rPr>
          <w:rFonts w:ascii="Times New Roman"/>
          <w:b w:val="false"/>
          <w:i w:val="false"/>
          <w:color w:val="ff0000"/>
          <w:sz w:val="28"/>
        </w:rPr>
        <w:t xml:space="preserve"> (алғашқы ресми жарияланған күнінен бастап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қалалық мәслихаты ШЕШІМ ҚАБЫЛДАДЫ:</w:t>
      </w:r>
    </w:p>
    <w:bookmarkStart w:name="z2" w:id="1"/>
    <w:p>
      <w:pPr>
        <w:spacing w:after="0"/>
        <w:ind w:left="0"/>
        <w:jc w:val="both"/>
      </w:pPr>
      <w:r>
        <w:rPr>
          <w:rFonts w:ascii="Times New Roman"/>
          <w:b w:val="false"/>
          <w:i w:val="false"/>
          <w:color w:val="000000"/>
          <w:sz w:val="28"/>
        </w:rPr>
        <w:t xml:space="preserve">
      1. Кентау қаласының жайылымдарды басқару және оларды пайдалану жөніндегі 2020-2021 жылдарға арналған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"Кентау қалалық мәслихат аппараты" мемлекеттік мекемесі Қазақстан Республикасының заңнамасында белгіленген тәртіппен:</w:t>
      </w:r>
    </w:p>
    <w:bookmarkEnd w:id="2"/>
    <w:p>
      <w:pPr>
        <w:spacing w:after="0"/>
        <w:ind w:left="0"/>
        <w:jc w:val="both"/>
      </w:pPr>
      <w:r>
        <w:rPr>
          <w:rFonts w:ascii="Times New Roman"/>
          <w:b w:val="false"/>
          <w:i w:val="false"/>
          <w:color w:val="000000"/>
          <w:sz w:val="28"/>
        </w:rPr>
        <w:t>
      1) осы шешімнің "Қазақстан Республикасы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xml:space="preserve">
      2) ресми жарияланғаннан кейін осы шешімді Кентау қалалық мәслихатының интернет-ресурсына орналастыруын қамтамасыз етсін. </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Садуов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Балабиев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Кентау қалалық</w:t>
            </w:r>
            <w:r>
              <w:br/>
            </w:r>
            <w:r>
              <w:rPr>
                <w:rFonts w:ascii="Times New Roman"/>
                <w:b w:val="false"/>
                <w:i w:val="false"/>
                <w:color w:val="000000"/>
                <w:sz w:val="20"/>
              </w:rPr>
              <w:t>мәслихатының 2020 жылғы</w:t>
            </w:r>
            <w:r>
              <w:br/>
            </w:r>
            <w:r>
              <w:rPr>
                <w:rFonts w:ascii="Times New Roman"/>
                <w:b w:val="false"/>
                <w:i w:val="false"/>
                <w:color w:val="000000"/>
                <w:sz w:val="20"/>
              </w:rPr>
              <w:t>25 маусымдағы № 364 шешімімімен бекітілген</w:t>
            </w:r>
          </w:p>
        </w:tc>
      </w:tr>
    </w:tbl>
    <w:bookmarkStart w:name="z6" w:id="4"/>
    <w:p>
      <w:pPr>
        <w:spacing w:after="0"/>
        <w:ind w:left="0"/>
        <w:jc w:val="left"/>
      </w:pPr>
      <w:r>
        <w:rPr>
          <w:rFonts w:ascii="Times New Roman"/>
          <w:b/>
          <w:i w:val="false"/>
          <w:color w:val="000000"/>
        </w:rPr>
        <w:t xml:space="preserve"> Кентау қаласының жайылымдарды басқару және оларды пайдалану жөніндегі 2020-2021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Кентау қаласы бойынша 2020-2021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Заңына, Қазақстан Республикасы Премьер-Министрінің орынбасары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жайылымдардың тозу процестерін болғызбау мақсатында қабылданады.</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Кентау қаласының барлық жер көлемі 774 512 гектарды құрайды. Барлық ауыл шаруашылығы алқаптарының жиынтығы 394 951 гектар, оның ішінде егістік жерлер 44 225 гектар, оның ішінде суармалы егістік 43 379 гектар, көп жылдық ағашты өсімдіктер 11 265 гектар, тыңайған жерлер 5 381 гектар, жайылымдар 329 742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394 951 гектар;</w:t>
      </w:r>
    </w:p>
    <w:p>
      <w:pPr>
        <w:spacing w:after="0"/>
        <w:ind w:left="0"/>
        <w:jc w:val="both"/>
      </w:pPr>
      <w:r>
        <w:rPr>
          <w:rFonts w:ascii="Times New Roman"/>
          <w:b w:val="false"/>
          <w:i w:val="false"/>
          <w:color w:val="000000"/>
          <w:sz w:val="28"/>
        </w:rPr>
        <w:t>
      елді мекендердің жерлері 73 855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7190 гектар;</w:t>
      </w:r>
    </w:p>
    <w:p>
      <w:pPr>
        <w:spacing w:after="0"/>
        <w:ind w:left="0"/>
        <w:jc w:val="both"/>
      </w:pPr>
      <w:r>
        <w:rPr>
          <w:rFonts w:ascii="Times New Roman"/>
          <w:b w:val="false"/>
          <w:i w:val="false"/>
          <w:color w:val="000000"/>
          <w:sz w:val="28"/>
        </w:rPr>
        <w:t>
      Ерекше қорғалатын табиғи аумақтардың жерлері – 39424 гектар;</w:t>
      </w:r>
    </w:p>
    <w:p>
      <w:pPr>
        <w:spacing w:after="0"/>
        <w:ind w:left="0"/>
        <w:jc w:val="both"/>
      </w:pPr>
      <w:r>
        <w:rPr>
          <w:rFonts w:ascii="Times New Roman"/>
          <w:b w:val="false"/>
          <w:i w:val="false"/>
          <w:color w:val="000000"/>
          <w:sz w:val="28"/>
        </w:rPr>
        <w:t>
      орман қорының жерлері 66 145 гектар;</w:t>
      </w:r>
    </w:p>
    <w:p>
      <w:pPr>
        <w:spacing w:after="0"/>
        <w:ind w:left="0"/>
        <w:jc w:val="both"/>
      </w:pPr>
      <w:r>
        <w:rPr>
          <w:rFonts w:ascii="Times New Roman"/>
          <w:b w:val="false"/>
          <w:i w:val="false"/>
          <w:color w:val="000000"/>
          <w:sz w:val="28"/>
        </w:rPr>
        <w:t>
      су қорының жерлері 3183 гектар;</w:t>
      </w:r>
    </w:p>
    <w:p>
      <w:pPr>
        <w:spacing w:after="0"/>
        <w:ind w:left="0"/>
        <w:jc w:val="both"/>
      </w:pPr>
      <w:r>
        <w:rPr>
          <w:rFonts w:ascii="Times New Roman"/>
          <w:b w:val="false"/>
          <w:i w:val="false"/>
          <w:color w:val="000000"/>
          <w:sz w:val="28"/>
        </w:rPr>
        <w:t>
      Арнайы жер қорының жерлері – 189 764 гектар</w:t>
      </w:r>
    </w:p>
    <w:p>
      <w:pPr>
        <w:spacing w:after="0"/>
        <w:ind w:left="0"/>
        <w:jc w:val="both"/>
      </w:pPr>
      <w:r>
        <w:rPr>
          <w:rFonts w:ascii="Times New Roman"/>
          <w:b w:val="false"/>
          <w:i w:val="false"/>
          <w:color w:val="000000"/>
          <w:sz w:val="28"/>
        </w:rPr>
        <w:t>
      Әкімшілік-аумақтық бөлініс бойынша Кентау қаласында 4 ауыл, 12 ауылдық округтер (Хантағы, Байылдыр, Ащысай, Қарнақ, Майдантал, Жібек жолы, Шорнақ, Жүйнек, Қарашық, Үшқайық, Ескі Иқан, Жаңа Иқан, Оранғай, Иассы, Шаға), 57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Қаратау мемлекеттік табиғи қорығы Қаратау тауының солтүстік-батыс сілемдерінде орналасқан. Қорық ерекше қорғалатын аймақ. Оның жалпы көлемі 39424 гектар. Қорықтың жері Түркістан облысының Созақ, Бәйдібек аудандарымен және Қызылорда облысының Жаңақорған ауданымен шектеседі.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Қала Қаратау тауының етегінде орналасқан, суық болмайтын күндері 160-180 күнді құрайды, жылдық ауаның ылғалдығы 330-390 миллиметр. Қыс айларында қардың қалыңдығы 20-40 сантиметрге барады. Ұзақтығы 120-160 күнге созылады. Жер қыртысы ылғалды ашық сұр топырақты болып келеді.</w:t>
      </w:r>
    </w:p>
    <w:p>
      <w:pPr>
        <w:spacing w:after="0"/>
        <w:ind w:left="0"/>
        <w:jc w:val="both"/>
      </w:pPr>
      <w:r>
        <w:rPr>
          <w:rFonts w:ascii="Times New Roman"/>
          <w:b w:val="false"/>
          <w:i w:val="false"/>
          <w:color w:val="000000"/>
          <w:sz w:val="28"/>
        </w:rPr>
        <w:t>
      Қала аумағының географиялық орнына (яғни атмосфераның ылғалдықтың негізгі көзі мұхиттардан тым шалғай орналасуына) қалыптасқан.</w:t>
      </w:r>
    </w:p>
    <w:p>
      <w:pPr>
        <w:spacing w:after="0"/>
        <w:ind w:left="0"/>
        <w:jc w:val="both"/>
      </w:pPr>
      <w:r>
        <w:rPr>
          <w:rFonts w:ascii="Times New Roman"/>
          <w:b w:val="false"/>
          <w:i w:val="false"/>
          <w:color w:val="000000"/>
          <w:sz w:val="28"/>
        </w:rPr>
        <w:t>
      Қысы қысқа, жұмсақ, жазы ұзақ, ыстық. Жыл бойына 40 күндей қар қылаулайды. Бірақ көп жатпай, тез еріп кетеді. Ең суық ай –қаңтардың орташа температурасы – 8-10 градус суық. Қар жамылғысының орташа қалыңдығы 20-40 сантиметр. Қар қарашаның соңы, желтоқсанның басында түсіп, ақпан наурыз айында ери бастайды.</w:t>
      </w:r>
    </w:p>
    <w:p>
      <w:pPr>
        <w:spacing w:after="0"/>
        <w:ind w:left="0"/>
        <w:jc w:val="both"/>
      </w:pPr>
      <w:r>
        <w:rPr>
          <w:rFonts w:ascii="Times New Roman"/>
          <w:b w:val="false"/>
          <w:i w:val="false"/>
          <w:color w:val="000000"/>
          <w:sz w:val="28"/>
        </w:rPr>
        <w:t>
      Жауын-шашынның жылдық орташа мөлшері 200-380 милиметр. Желдің басым бөлігі шығыс, оңтүстік-шығыс бағыттан соғады. Орташа жылдамдығы 3-5 метр секунд. Желдің әсерінен жазда қаланың гидро термиялық көрсеткіші төмендеп (0,3-0,4) ылғалдылық мөлшері кемиді де аңызақ, құрғақ және ыстық кезең қалыптасады.</w:t>
      </w:r>
    </w:p>
    <w:p>
      <w:pPr>
        <w:spacing w:after="0"/>
        <w:ind w:left="0"/>
        <w:jc w:val="both"/>
      </w:pPr>
      <w:r>
        <w:rPr>
          <w:rFonts w:ascii="Times New Roman"/>
          <w:b w:val="false"/>
          <w:i w:val="false"/>
          <w:color w:val="000000"/>
          <w:sz w:val="28"/>
        </w:rPr>
        <w:t>
      Жазы ұзақ қала түстігінде 8 айға дейін созылады. Жазы ыстық шілде айының орташа температурасы 27-42С.</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Қала көлемінде үлкенді-кішілі 5 өзен бар. Қала аумағындағы өзендер таулы аймақтардан бастау алады.</w:t>
      </w:r>
    </w:p>
    <w:p>
      <w:pPr>
        <w:spacing w:after="0"/>
        <w:ind w:left="0"/>
        <w:jc w:val="both"/>
      </w:pPr>
      <w:r>
        <w:rPr>
          <w:rFonts w:ascii="Times New Roman"/>
          <w:b w:val="false"/>
          <w:i w:val="false"/>
          <w:color w:val="000000"/>
          <w:sz w:val="28"/>
        </w:rPr>
        <w:t>
      Өзендер: Сырдария өзені-ұзындығы 95 километр, Қарашық өзені-50 километр, Шылбыр өзені-20 километр, Жаңақорған өзені-30 километр, Иқан су өзені-35 километр. Жалпы ұзындығы 230 километр.</w:t>
      </w:r>
    </w:p>
    <w:p>
      <w:pPr>
        <w:spacing w:after="0"/>
        <w:ind w:left="0"/>
        <w:jc w:val="both"/>
      </w:pPr>
      <w:r>
        <w:rPr>
          <w:rFonts w:ascii="Times New Roman"/>
          <w:b w:val="false"/>
          <w:i w:val="false"/>
          <w:color w:val="000000"/>
          <w:sz w:val="28"/>
        </w:rPr>
        <w:t>
      Бөгендер мен тоғандар:</w:t>
      </w:r>
    </w:p>
    <w:p>
      <w:pPr>
        <w:spacing w:after="0"/>
        <w:ind w:left="0"/>
        <w:jc w:val="both"/>
      </w:pPr>
      <w:r>
        <w:rPr>
          <w:rFonts w:ascii="Times New Roman"/>
          <w:b w:val="false"/>
          <w:i w:val="false"/>
          <w:color w:val="000000"/>
          <w:sz w:val="28"/>
        </w:rPr>
        <w:t>
      "Қосқорған" су қоймасы, сыйымдылығы 37,3 миллион м3;</w:t>
      </w:r>
    </w:p>
    <w:p>
      <w:pPr>
        <w:spacing w:after="0"/>
        <w:ind w:left="0"/>
        <w:jc w:val="both"/>
      </w:pPr>
      <w:r>
        <w:rPr>
          <w:rFonts w:ascii="Times New Roman"/>
          <w:b w:val="false"/>
          <w:i w:val="false"/>
          <w:color w:val="000000"/>
          <w:sz w:val="28"/>
        </w:rPr>
        <w:t>
      "Ақтөбе" су бөгені, сыйымдылығы 7,74 миллион м3;</w:t>
      </w:r>
    </w:p>
    <w:p>
      <w:pPr>
        <w:spacing w:after="0"/>
        <w:ind w:left="0"/>
        <w:jc w:val="both"/>
      </w:pPr>
      <w:r>
        <w:rPr>
          <w:rFonts w:ascii="Times New Roman"/>
          <w:b w:val="false"/>
          <w:i w:val="false"/>
          <w:color w:val="000000"/>
          <w:sz w:val="28"/>
        </w:rPr>
        <w:t>
      "Шерт" су қоймасы, сыйымдылығы 2,7 миллион м3;</w:t>
      </w:r>
    </w:p>
    <w:p>
      <w:pPr>
        <w:spacing w:after="0"/>
        <w:ind w:left="0"/>
        <w:jc w:val="both"/>
      </w:pPr>
      <w:r>
        <w:rPr>
          <w:rFonts w:ascii="Times New Roman"/>
          <w:b w:val="false"/>
          <w:i w:val="false"/>
          <w:color w:val="000000"/>
          <w:sz w:val="28"/>
        </w:rPr>
        <w:t>
      "Сасықбұлақ" су қоймасы, сыйымдылығы 5,5 миллион м3;</w:t>
      </w:r>
    </w:p>
    <w:p>
      <w:pPr>
        <w:spacing w:after="0"/>
        <w:ind w:left="0"/>
        <w:jc w:val="both"/>
      </w:pPr>
      <w:r>
        <w:rPr>
          <w:rFonts w:ascii="Times New Roman"/>
          <w:b w:val="false"/>
          <w:i w:val="false"/>
          <w:color w:val="000000"/>
          <w:sz w:val="28"/>
        </w:rPr>
        <w:t>
      "Майдантал" су бөгені, сыйымдылығы 8,5 миллион м3;</w:t>
      </w:r>
    </w:p>
    <w:p>
      <w:pPr>
        <w:spacing w:after="0"/>
        <w:ind w:left="0"/>
        <w:jc w:val="both"/>
      </w:pPr>
      <w:r>
        <w:rPr>
          <w:rFonts w:ascii="Times New Roman"/>
          <w:b w:val="false"/>
          <w:i w:val="false"/>
          <w:color w:val="000000"/>
          <w:sz w:val="28"/>
        </w:rPr>
        <w:t>
      "Ойық" су бөгені, сыйымдылығы 0,55 миллион м3;</w:t>
      </w:r>
    </w:p>
    <w:p>
      <w:pPr>
        <w:spacing w:after="0"/>
        <w:ind w:left="0"/>
        <w:jc w:val="both"/>
      </w:pPr>
      <w:r>
        <w:rPr>
          <w:rFonts w:ascii="Times New Roman"/>
          <w:b w:val="false"/>
          <w:i w:val="false"/>
          <w:color w:val="000000"/>
          <w:sz w:val="28"/>
        </w:rPr>
        <w:t>
      "Шылбыр" су бөгені, сыйымдылығы 4,85 миллион м3.</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Қаланың ауыл шаруашылығына жарамды жерінің аумағы 394 951 гектар. Оның ішінде егістік жерлер 44225 гектар, оның ішінде суармалы егістік 43379 гектар, көп жылдық ағашты өсімдіктер 11265 гектар, шабындық жерлер 3833 гектар, жайылымдық 329742 гектар.</w:t>
      </w:r>
    </w:p>
    <w:p>
      <w:pPr>
        <w:spacing w:after="0"/>
        <w:ind w:left="0"/>
        <w:jc w:val="both"/>
      </w:pPr>
      <w:r>
        <w:rPr>
          <w:rFonts w:ascii="Times New Roman"/>
          <w:b w:val="false"/>
          <w:i w:val="false"/>
          <w:color w:val="000000"/>
          <w:sz w:val="28"/>
        </w:rPr>
        <w:t>
      Кентау қаласы бойынша ірі қара 94692, қой және ешкі 459951, жылқы 15199, түйе 2511 басқа жетті.</w:t>
      </w:r>
    </w:p>
    <w:p>
      <w:pPr>
        <w:spacing w:after="0"/>
        <w:ind w:left="0"/>
        <w:jc w:val="both"/>
      </w:pPr>
      <w:r>
        <w:rPr>
          <w:rFonts w:ascii="Times New Roman"/>
          <w:b w:val="false"/>
          <w:i w:val="false"/>
          <w:color w:val="000000"/>
          <w:sz w:val="28"/>
        </w:rPr>
        <w:t>
      Кентау қаласындағы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0"/>
        <w:gridCol w:w="354"/>
        <w:gridCol w:w="942"/>
        <w:gridCol w:w="1139"/>
        <w:gridCol w:w="942"/>
        <w:gridCol w:w="1140"/>
        <w:gridCol w:w="1140"/>
        <w:gridCol w:w="1140"/>
        <w:gridCol w:w="1140"/>
        <w:gridCol w:w="1336"/>
        <w:gridCol w:w="1140"/>
        <w:gridCol w:w="1337"/>
      </w:tblGrid>
      <w:tr>
        <w:trPr>
          <w:trHeight w:val="30" w:hRule="atLeast"/>
        </w:trPr>
        <w:tc>
          <w:tcPr>
            <w:tcW w:w="5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9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4396</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38141</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2609</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28042</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19404</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3874</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30816</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17678</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50895</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11565</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47520</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6159</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28602</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31217</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19255</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33915</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35543</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4353</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8587</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6737</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12240</w:t>
            </w:r>
          </w:p>
        </w:tc>
      </w:tr>
      <w:tr>
        <w:trPr>
          <w:trHeight w:val="30" w:hRule="atLeast"/>
        </w:trPr>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1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15199</w:t>
            </w:r>
          </w:p>
        </w:tc>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94692</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10126</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84566</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459951</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44595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415356</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
        <w:gridCol w:w="308"/>
        <w:gridCol w:w="1163"/>
        <w:gridCol w:w="993"/>
        <w:gridCol w:w="308"/>
        <w:gridCol w:w="1163"/>
        <w:gridCol w:w="993"/>
        <w:gridCol w:w="308"/>
        <w:gridCol w:w="1163"/>
        <w:gridCol w:w="1164"/>
        <w:gridCol w:w="479"/>
        <w:gridCol w:w="1164"/>
        <w:gridCol w:w="1336"/>
        <w:gridCol w:w="1279"/>
      </w:tblGrid>
      <w:tr>
        <w:trPr>
          <w:trHeight w:val="30" w:hRule="atLeast"/>
        </w:trPr>
        <w:tc>
          <w:tcPr>
            <w:tcW w:w="4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11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34144</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42379</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84758</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127150</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-93006</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12699</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31158</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62316</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106173</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-67373</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26368</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21560</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64534</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-38166</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52486</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34440</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32684</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65368</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105118</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-52632</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18474</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5427</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5673</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45384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8566</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17132</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67943</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-49469</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19642</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157136</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56550</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284096</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-260403</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62128</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102800</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222350</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-160222</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25084</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31780</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128384</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-103300</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21859</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36088</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34685</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69370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125321</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-103462</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30160</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21395</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76550</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-60797</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37664</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37683</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75366</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121580</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56952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39492</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78984</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145386</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116874</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20384</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18929</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9541</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19082</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25999</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17890</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7322</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58576</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13756</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27512</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90948</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55856</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13840</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32050</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30746</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8613</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33368</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69181</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66604</w:t>
            </w:r>
          </w:p>
        </w:tc>
      </w:tr>
      <w:tr>
        <w:trPr>
          <w:trHeight w:val="30" w:hRule="atLeast"/>
        </w:trPr>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430340</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15199</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127791</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94692</w:t>
            </w:r>
          </w:p>
        </w:tc>
        <w:tc>
          <w:tcPr>
            <w:tcW w:w="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757536</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459951</w:t>
            </w:r>
          </w:p>
        </w:tc>
        <w:tc>
          <w:tcPr>
            <w:tcW w:w="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919902</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1813147</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-605853</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станциялар-17, ұсақ малдарды шомылдыру орындары-26, жасанды ұрықтандыру пунктері-17, биотермиялық шұңқырлар саны-7</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7"/>
        <w:gridCol w:w="1119"/>
        <w:gridCol w:w="2407"/>
        <w:gridCol w:w="2407"/>
        <w:gridCol w:w="2408"/>
        <w:gridCol w:w="1552"/>
      </w:tblGrid>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
Шұңқырлар</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6"/>
        <w:gridCol w:w="2364"/>
        <w:gridCol w:w="2729"/>
        <w:gridCol w:w="2365"/>
        <w:gridCol w:w="2365"/>
        <w:gridCol w:w="1391"/>
      </w:tblGrid>
      <w:tr>
        <w:trPr>
          <w:trHeight w:val="30" w:hRule="atLeast"/>
        </w:trPr>
        <w:tc>
          <w:tcPr>
            <w:tcW w:w="10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2"/>
        <w:gridCol w:w="2892"/>
        <w:gridCol w:w="3983"/>
        <w:gridCol w:w="2893"/>
      </w:tblGrid>
      <w:tr>
        <w:trPr>
          <w:trHeight w:val="30" w:hRule="atLeast"/>
        </w:trPr>
        <w:tc>
          <w:tcPr>
            <w:tcW w:w="25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w:t>
            </w:r>
            <w:r>
              <w:br/>
            </w:r>
            <w:r>
              <w:rPr>
                <w:rFonts w:ascii="Times New Roman"/>
                <w:b w:val="false"/>
                <w:i w:val="false"/>
                <w:color w:val="000000"/>
                <w:sz w:val="20"/>
              </w:rPr>
              <w:t>(100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Кентау қаласында жалпы жайылымдық жер 430340 гектарды құрайды,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605 853 гектар жайылым жер учаскесі қажет екендігі анықталды.</w:t>
      </w:r>
    </w:p>
    <w:p>
      <w:pPr>
        <w:spacing w:after="0"/>
        <w:ind w:left="0"/>
        <w:jc w:val="both"/>
      </w:pPr>
      <w:r>
        <w:rPr>
          <w:rFonts w:ascii="Times New Roman"/>
          <w:b w:val="false"/>
          <w:i w:val="false"/>
          <w:color w:val="000000"/>
          <w:sz w:val="28"/>
        </w:rPr>
        <w:t>
      Қала бойынша барлығы 572 353 бас (94692 ірі қара, 15199 жылқы, 459 951 уақ мал, 2511 түйе) көлемі 430340 гектар жайылымды пайдаланады, осы көрсетілген малдардың ішінде барлығы 57 358 бас (10126 ірі қара, 2637 жылқы, 44595 уақ мал) мал бір орында, қоралық жағдайда ұсталып, бордақыланады.</w:t>
      </w:r>
    </w:p>
    <w:p>
      <w:pPr>
        <w:spacing w:after="0"/>
        <w:ind w:left="0"/>
        <w:jc w:val="both"/>
      </w:pPr>
      <w:r>
        <w:rPr>
          <w:rFonts w:ascii="Times New Roman"/>
          <w:b w:val="false"/>
          <w:i w:val="false"/>
          <w:color w:val="000000"/>
          <w:sz w:val="28"/>
        </w:rPr>
        <w:t>
      Жоғарыда көрсетілгендердің негізінде Кентау қаласында жалпы 572 353 бас малға көлемі 605 853 гектар жайылым жер жеткіліксіз екендігі байқалады.</w:t>
      </w:r>
    </w:p>
    <w:p>
      <w:pPr>
        <w:spacing w:after="0"/>
        <w:ind w:left="0"/>
        <w:jc w:val="both"/>
      </w:pPr>
      <w:r>
        <w:rPr>
          <w:rFonts w:ascii="Times New Roman"/>
          <w:b w:val="false"/>
          <w:i w:val="false"/>
          <w:color w:val="000000"/>
          <w:sz w:val="28"/>
        </w:rPr>
        <w:t>
      Кентау қаласындағы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схемалар мен карталар:</w:t>
      </w:r>
    </w:p>
    <w:p>
      <w:pPr>
        <w:spacing w:after="0"/>
        <w:ind w:left="0"/>
        <w:jc w:val="both"/>
      </w:pPr>
      <w:r>
        <w:rPr>
          <w:rFonts w:ascii="Times New Roman"/>
          <w:b w:val="false"/>
          <w:i w:val="false"/>
          <w:color w:val="000000"/>
          <w:sz w:val="28"/>
        </w:rPr>
        <w:t>
      1-қосымша – Кентау қаласы</w:t>
      </w:r>
    </w:p>
    <w:p>
      <w:pPr>
        <w:spacing w:after="0"/>
        <w:ind w:left="0"/>
        <w:jc w:val="both"/>
      </w:pPr>
      <w:r>
        <w:rPr>
          <w:rFonts w:ascii="Times New Roman"/>
          <w:b w:val="false"/>
          <w:i w:val="false"/>
          <w:color w:val="000000"/>
          <w:sz w:val="28"/>
        </w:rPr>
        <w:t>
      2-қосымша – Байылдыр ауылы</w:t>
      </w:r>
    </w:p>
    <w:p>
      <w:pPr>
        <w:spacing w:after="0"/>
        <w:ind w:left="0"/>
        <w:jc w:val="both"/>
      </w:pPr>
      <w:r>
        <w:rPr>
          <w:rFonts w:ascii="Times New Roman"/>
          <w:b w:val="false"/>
          <w:i w:val="false"/>
          <w:color w:val="000000"/>
          <w:sz w:val="28"/>
        </w:rPr>
        <w:t>
      3-қосымша – Ащысай ауылы</w:t>
      </w:r>
    </w:p>
    <w:p>
      <w:pPr>
        <w:spacing w:after="0"/>
        <w:ind w:left="0"/>
        <w:jc w:val="both"/>
      </w:pPr>
      <w:r>
        <w:rPr>
          <w:rFonts w:ascii="Times New Roman"/>
          <w:b w:val="false"/>
          <w:i w:val="false"/>
          <w:color w:val="000000"/>
          <w:sz w:val="28"/>
        </w:rPr>
        <w:t>
      4-қосымша – Қарнақ ауылы</w:t>
      </w:r>
    </w:p>
    <w:p>
      <w:pPr>
        <w:spacing w:after="0"/>
        <w:ind w:left="0"/>
        <w:jc w:val="both"/>
      </w:pPr>
      <w:r>
        <w:rPr>
          <w:rFonts w:ascii="Times New Roman"/>
          <w:b w:val="false"/>
          <w:i w:val="false"/>
          <w:color w:val="000000"/>
          <w:sz w:val="28"/>
        </w:rPr>
        <w:t>
      5-қосымша – Хантағы ауылы</w:t>
      </w:r>
    </w:p>
    <w:p>
      <w:pPr>
        <w:spacing w:after="0"/>
        <w:ind w:left="0"/>
        <w:jc w:val="both"/>
      </w:pPr>
      <w:r>
        <w:rPr>
          <w:rFonts w:ascii="Times New Roman"/>
          <w:b w:val="false"/>
          <w:i w:val="false"/>
          <w:color w:val="000000"/>
          <w:sz w:val="28"/>
        </w:rPr>
        <w:t>
      6-қосымша – Бабайқорған ауыл округі</w:t>
      </w:r>
    </w:p>
    <w:p>
      <w:pPr>
        <w:spacing w:after="0"/>
        <w:ind w:left="0"/>
        <w:jc w:val="both"/>
      </w:pPr>
      <w:r>
        <w:rPr>
          <w:rFonts w:ascii="Times New Roman"/>
          <w:b w:val="false"/>
          <w:i w:val="false"/>
          <w:color w:val="000000"/>
          <w:sz w:val="28"/>
        </w:rPr>
        <w:t>
      7-қосымша – Майдантал ауыл округі</w:t>
      </w:r>
    </w:p>
    <w:p>
      <w:pPr>
        <w:spacing w:after="0"/>
        <w:ind w:left="0"/>
        <w:jc w:val="both"/>
      </w:pPr>
      <w:r>
        <w:rPr>
          <w:rFonts w:ascii="Times New Roman"/>
          <w:b w:val="false"/>
          <w:i w:val="false"/>
          <w:color w:val="000000"/>
          <w:sz w:val="28"/>
        </w:rPr>
        <w:t>
      8-қосымша – Жібек жолы ауыл округі</w:t>
      </w:r>
    </w:p>
    <w:p>
      <w:pPr>
        <w:spacing w:after="0"/>
        <w:ind w:left="0"/>
        <w:jc w:val="both"/>
      </w:pPr>
      <w:r>
        <w:rPr>
          <w:rFonts w:ascii="Times New Roman"/>
          <w:b w:val="false"/>
          <w:i w:val="false"/>
          <w:color w:val="000000"/>
          <w:sz w:val="28"/>
        </w:rPr>
        <w:t>
      9-қосымша – Шорнақ ауыл округі</w:t>
      </w:r>
    </w:p>
    <w:p>
      <w:pPr>
        <w:spacing w:after="0"/>
        <w:ind w:left="0"/>
        <w:jc w:val="both"/>
      </w:pPr>
      <w:r>
        <w:rPr>
          <w:rFonts w:ascii="Times New Roman"/>
          <w:b w:val="false"/>
          <w:i w:val="false"/>
          <w:color w:val="000000"/>
          <w:sz w:val="28"/>
        </w:rPr>
        <w:t>
      10-қосымша – Қарашық ауыл округі</w:t>
      </w:r>
    </w:p>
    <w:p>
      <w:pPr>
        <w:spacing w:after="0"/>
        <w:ind w:left="0"/>
        <w:jc w:val="both"/>
      </w:pPr>
      <w:r>
        <w:rPr>
          <w:rFonts w:ascii="Times New Roman"/>
          <w:b w:val="false"/>
          <w:i w:val="false"/>
          <w:color w:val="000000"/>
          <w:sz w:val="28"/>
        </w:rPr>
        <w:t>
      11-қосымша – Ескі Иқан ауыл округі</w:t>
      </w:r>
    </w:p>
    <w:p>
      <w:pPr>
        <w:spacing w:after="0"/>
        <w:ind w:left="0"/>
        <w:jc w:val="both"/>
      </w:pPr>
      <w:r>
        <w:rPr>
          <w:rFonts w:ascii="Times New Roman"/>
          <w:b w:val="false"/>
          <w:i w:val="false"/>
          <w:color w:val="000000"/>
          <w:sz w:val="28"/>
        </w:rPr>
        <w:t>
      12-қосымша – Жаңа Иқан ауыл округі</w:t>
      </w:r>
    </w:p>
    <w:p>
      <w:pPr>
        <w:spacing w:after="0"/>
        <w:ind w:left="0"/>
        <w:jc w:val="both"/>
      </w:pPr>
      <w:r>
        <w:rPr>
          <w:rFonts w:ascii="Times New Roman"/>
          <w:b w:val="false"/>
          <w:i w:val="false"/>
          <w:color w:val="000000"/>
          <w:sz w:val="28"/>
        </w:rPr>
        <w:t>
      13-қосымша – Үшқайық ауыл округі</w:t>
      </w:r>
    </w:p>
    <w:p>
      <w:pPr>
        <w:spacing w:after="0"/>
        <w:ind w:left="0"/>
        <w:jc w:val="both"/>
      </w:pPr>
      <w:r>
        <w:rPr>
          <w:rFonts w:ascii="Times New Roman"/>
          <w:b w:val="false"/>
          <w:i w:val="false"/>
          <w:color w:val="000000"/>
          <w:sz w:val="28"/>
        </w:rPr>
        <w:t>
      14-қосымша – Иассы ауыл округі</w:t>
      </w:r>
    </w:p>
    <w:p>
      <w:pPr>
        <w:spacing w:after="0"/>
        <w:ind w:left="0"/>
        <w:jc w:val="both"/>
      </w:pPr>
      <w:r>
        <w:rPr>
          <w:rFonts w:ascii="Times New Roman"/>
          <w:b w:val="false"/>
          <w:i w:val="false"/>
          <w:color w:val="000000"/>
          <w:sz w:val="28"/>
        </w:rPr>
        <w:t>
      15- қосымша – Оранғай ауыл округі</w:t>
      </w:r>
    </w:p>
    <w:p>
      <w:pPr>
        <w:spacing w:after="0"/>
        <w:ind w:left="0"/>
        <w:jc w:val="both"/>
      </w:pPr>
      <w:r>
        <w:rPr>
          <w:rFonts w:ascii="Times New Roman"/>
          <w:b w:val="false"/>
          <w:i w:val="false"/>
          <w:color w:val="000000"/>
          <w:sz w:val="28"/>
        </w:rPr>
        <w:t>
      16-қосымша – Шаға ауыл округі</w:t>
      </w:r>
    </w:p>
    <w:p>
      <w:pPr>
        <w:spacing w:after="0"/>
        <w:ind w:left="0"/>
        <w:jc w:val="both"/>
      </w:pPr>
      <w:r>
        <w:rPr>
          <w:rFonts w:ascii="Times New Roman"/>
          <w:b w:val="false"/>
          <w:i w:val="false"/>
          <w:color w:val="000000"/>
          <w:sz w:val="28"/>
        </w:rPr>
        <w:t>
      17-қосымша – Жүйнек ауыл округі</w:t>
      </w:r>
    </w:p>
    <w:bookmarkStart w:name="z10" w:id="7"/>
    <w:p>
      <w:pPr>
        <w:spacing w:after="0"/>
        <w:ind w:left="0"/>
        <w:jc w:val="both"/>
      </w:pPr>
      <w:r>
        <w:rPr>
          <w:rFonts w:ascii="Times New Roman"/>
          <w:b w:val="false"/>
          <w:i w:val="false"/>
          <w:color w:val="000000"/>
          <w:sz w:val="28"/>
        </w:rPr>
        <w:t>
      1. Кентау қаласы.</w:t>
      </w:r>
    </w:p>
    <w:bookmarkEnd w:id="7"/>
    <w:p>
      <w:pPr>
        <w:spacing w:after="0"/>
        <w:ind w:left="0"/>
        <w:jc w:val="both"/>
      </w:pPr>
      <w:r>
        <w:rPr>
          <w:rFonts w:ascii="Times New Roman"/>
          <w:b w:val="false"/>
          <w:i w:val="false"/>
          <w:color w:val="000000"/>
          <w:sz w:val="28"/>
        </w:rPr>
        <w:t>
      Орталығы – Кентау қаласы.</w:t>
      </w:r>
    </w:p>
    <w:p>
      <w:pPr>
        <w:spacing w:after="0"/>
        <w:ind w:left="0"/>
        <w:jc w:val="both"/>
      </w:pPr>
      <w:r>
        <w:rPr>
          <w:rFonts w:ascii="Times New Roman"/>
          <w:b w:val="false"/>
          <w:i w:val="false"/>
          <w:color w:val="000000"/>
          <w:sz w:val="28"/>
        </w:rPr>
        <w:t>
      Халық саны – 67713 адам.</w:t>
      </w:r>
    </w:p>
    <w:p>
      <w:pPr>
        <w:spacing w:after="0"/>
        <w:ind w:left="0"/>
        <w:jc w:val="both"/>
      </w:pPr>
      <w:r>
        <w:rPr>
          <w:rFonts w:ascii="Times New Roman"/>
          <w:b w:val="false"/>
          <w:i w:val="false"/>
          <w:color w:val="000000"/>
          <w:sz w:val="28"/>
        </w:rPr>
        <w:t>
      Қаланың жалпы жер көлемі - 7104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- 2577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
        <w:gridCol w:w="822"/>
        <w:gridCol w:w="1690"/>
        <w:gridCol w:w="2296"/>
        <w:gridCol w:w="2898"/>
        <w:gridCol w:w="3505"/>
      </w:tblGrid>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қаласы</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қаласы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4"/>
        <w:gridCol w:w="2"/>
        <w:gridCol w:w="833"/>
        <w:gridCol w:w="1109"/>
        <w:gridCol w:w="1932"/>
        <w:gridCol w:w="15"/>
        <w:gridCol w:w="1254"/>
        <w:gridCol w:w="5"/>
        <w:gridCol w:w="833"/>
        <w:gridCol w:w="1106"/>
        <w:gridCol w:w="1935"/>
        <w:gridCol w:w="10"/>
        <w:gridCol w:w="2662"/>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47581</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-45004</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47581</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-45004</w:t>
            </w:r>
          </w:p>
        </w:tc>
      </w:tr>
    </w:tbl>
    <w:p>
      <w:pPr>
        <w:spacing w:after="0"/>
        <w:ind w:left="0"/>
        <w:jc w:val="left"/>
      </w:pPr>
      <w:r>
        <w:br/>
      </w:r>
    </w:p>
    <w:p>
      <w:pPr>
        <w:spacing w:after="0"/>
        <w:ind w:left="0"/>
        <w:jc w:val="both"/>
      </w:pPr>
      <w:r>
        <w:drawing>
          <wp:inline distT="0" distB="0" distL="0" distR="0">
            <wp:extent cx="6286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86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897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754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3754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246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246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5532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8"/>
    <w:p>
      <w:pPr>
        <w:spacing w:after="0"/>
        <w:ind w:left="0"/>
        <w:jc w:val="both"/>
      </w:pPr>
      <w:r>
        <w:rPr>
          <w:rFonts w:ascii="Times New Roman"/>
          <w:b w:val="false"/>
          <w:i w:val="false"/>
          <w:color w:val="000000"/>
          <w:sz w:val="28"/>
        </w:rPr>
        <w:t>
      2. Байылдыр ауылы.</w:t>
      </w:r>
    </w:p>
    <w:bookmarkEnd w:id="8"/>
    <w:p>
      <w:pPr>
        <w:spacing w:after="0"/>
        <w:ind w:left="0"/>
        <w:jc w:val="both"/>
      </w:pPr>
      <w:r>
        <w:rPr>
          <w:rFonts w:ascii="Times New Roman"/>
          <w:b w:val="false"/>
          <w:i w:val="false"/>
          <w:color w:val="000000"/>
          <w:sz w:val="28"/>
        </w:rPr>
        <w:t>
      Орталығы - Байылдыр ауылы.</w:t>
      </w:r>
    </w:p>
    <w:p>
      <w:pPr>
        <w:spacing w:after="0"/>
        <w:ind w:left="0"/>
        <w:jc w:val="both"/>
      </w:pPr>
      <w:r>
        <w:rPr>
          <w:rFonts w:ascii="Times New Roman"/>
          <w:b w:val="false"/>
          <w:i w:val="false"/>
          <w:color w:val="000000"/>
          <w:sz w:val="28"/>
        </w:rPr>
        <w:t>
      Халық саны – 1528 адам.</w:t>
      </w:r>
    </w:p>
    <w:p>
      <w:pPr>
        <w:spacing w:after="0"/>
        <w:ind w:left="0"/>
        <w:jc w:val="both"/>
      </w:pPr>
      <w:r>
        <w:rPr>
          <w:rFonts w:ascii="Times New Roman"/>
          <w:b w:val="false"/>
          <w:i w:val="false"/>
          <w:color w:val="000000"/>
          <w:sz w:val="28"/>
        </w:rPr>
        <w:t>
      Ауылдың жалпы жер көлемі – 1562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- 1455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929"/>
        <w:gridCol w:w="1000"/>
        <w:gridCol w:w="2594"/>
        <w:gridCol w:w="3273"/>
        <w:gridCol w:w="3274"/>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8"/>
        <w:gridCol w:w="2"/>
        <w:gridCol w:w="748"/>
        <w:gridCol w:w="1000"/>
        <w:gridCol w:w="1741"/>
        <w:gridCol w:w="13"/>
        <w:gridCol w:w="1369"/>
        <w:gridCol w:w="8"/>
        <w:gridCol w:w="1727"/>
        <w:gridCol w:w="16"/>
        <w:gridCol w:w="2119"/>
        <w:gridCol w:w="289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-18929</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20384</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-18929</w:t>
            </w:r>
          </w:p>
        </w:tc>
      </w:tr>
    </w:tbl>
    <w:p>
      <w:pPr>
        <w:spacing w:after="0"/>
        <w:ind w:left="0"/>
        <w:jc w:val="left"/>
      </w:pPr>
      <w:r>
        <w:br/>
      </w:r>
    </w:p>
    <w:p>
      <w:pPr>
        <w:spacing w:after="0"/>
        <w:ind w:left="0"/>
        <w:jc w:val="both"/>
      </w:pPr>
      <w:r>
        <w:drawing>
          <wp:inline distT="0" distB="0" distL="0" distR="0">
            <wp:extent cx="67056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056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183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5151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421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421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421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3. Хантағы ауылы.</w:t>
      </w:r>
    </w:p>
    <w:bookmarkEnd w:id="9"/>
    <w:p>
      <w:pPr>
        <w:spacing w:after="0"/>
        <w:ind w:left="0"/>
        <w:jc w:val="both"/>
      </w:pPr>
      <w:r>
        <w:rPr>
          <w:rFonts w:ascii="Times New Roman"/>
          <w:b w:val="false"/>
          <w:i w:val="false"/>
          <w:color w:val="000000"/>
          <w:sz w:val="28"/>
        </w:rPr>
        <w:t>
      Орталығы – Хантағы ауылы.</w:t>
      </w:r>
    </w:p>
    <w:p>
      <w:pPr>
        <w:spacing w:after="0"/>
        <w:ind w:left="0"/>
        <w:jc w:val="both"/>
      </w:pPr>
      <w:r>
        <w:rPr>
          <w:rFonts w:ascii="Times New Roman"/>
          <w:b w:val="false"/>
          <w:i w:val="false"/>
          <w:color w:val="000000"/>
          <w:sz w:val="28"/>
        </w:rPr>
        <w:t>
      Халық саны - 6364 адам</w:t>
      </w:r>
    </w:p>
    <w:p>
      <w:pPr>
        <w:spacing w:after="0"/>
        <w:ind w:left="0"/>
        <w:jc w:val="both"/>
      </w:pPr>
      <w:r>
        <w:rPr>
          <w:rFonts w:ascii="Times New Roman"/>
          <w:b w:val="false"/>
          <w:i w:val="false"/>
          <w:color w:val="000000"/>
          <w:sz w:val="28"/>
        </w:rPr>
        <w:t>
      Ауылдың жалпы көлемі - 1610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-1304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
        <w:gridCol w:w="929"/>
        <w:gridCol w:w="1000"/>
        <w:gridCol w:w="2594"/>
        <w:gridCol w:w="3273"/>
        <w:gridCol w:w="3274"/>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
        <w:gridCol w:w="271"/>
        <w:gridCol w:w="1733"/>
        <w:gridCol w:w="1286"/>
        <w:gridCol w:w="1421"/>
        <w:gridCol w:w="33"/>
        <w:gridCol w:w="1110"/>
        <w:gridCol w:w="4"/>
        <w:gridCol w:w="750"/>
        <w:gridCol w:w="997"/>
        <w:gridCol w:w="1744"/>
        <w:gridCol w:w="9"/>
        <w:gridCol w:w="2398"/>
      </w:tblGrid>
      <w:tr>
        <w:trPr>
          <w:trHeight w:val="30" w:hRule="atLeast"/>
        </w:trPr>
        <w:tc>
          <w:tcPr>
            <w:tcW w:w="5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32050</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w:t>
            </w:r>
          </w:p>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32050</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-30746</w:t>
            </w:r>
          </w:p>
        </w:tc>
      </w:tr>
    </w:tbl>
    <w:p>
      <w:pPr>
        <w:spacing w:after="0"/>
        <w:ind w:left="0"/>
        <w:jc w:val="left"/>
      </w:pPr>
      <w:r>
        <w:br/>
      </w:r>
    </w:p>
    <w:p>
      <w:pPr>
        <w:spacing w:after="0"/>
        <w:ind w:left="0"/>
        <w:jc w:val="both"/>
      </w:pPr>
      <w:r>
        <w:drawing>
          <wp:inline distT="0" distB="0" distL="0" distR="0">
            <wp:extent cx="67564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564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532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278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5532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659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0"/>
    <w:p>
      <w:pPr>
        <w:spacing w:after="0"/>
        <w:ind w:left="0"/>
        <w:jc w:val="both"/>
      </w:pPr>
      <w:r>
        <w:rPr>
          <w:rFonts w:ascii="Times New Roman"/>
          <w:b w:val="false"/>
          <w:i w:val="false"/>
          <w:color w:val="000000"/>
          <w:sz w:val="28"/>
        </w:rPr>
        <w:t>
      4. Ащысай ауылы.</w:t>
      </w:r>
    </w:p>
    <w:bookmarkEnd w:id="10"/>
    <w:p>
      <w:pPr>
        <w:spacing w:after="0"/>
        <w:ind w:left="0"/>
        <w:jc w:val="both"/>
      </w:pPr>
      <w:r>
        <w:rPr>
          <w:rFonts w:ascii="Times New Roman"/>
          <w:b w:val="false"/>
          <w:i w:val="false"/>
          <w:color w:val="000000"/>
          <w:sz w:val="28"/>
        </w:rPr>
        <w:t>
      Орталығы – Ащысай ауылы</w:t>
      </w:r>
    </w:p>
    <w:p>
      <w:pPr>
        <w:spacing w:after="0"/>
        <w:ind w:left="0"/>
        <w:jc w:val="both"/>
      </w:pPr>
      <w:r>
        <w:rPr>
          <w:rFonts w:ascii="Times New Roman"/>
          <w:b w:val="false"/>
          <w:i w:val="false"/>
          <w:color w:val="000000"/>
          <w:sz w:val="28"/>
        </w:rPr>
        <w:t>
      Халық саны - 2176</w:t>
      </w:r>
    </w:p>
    <w:p>
      <w:pPr>
        <w:spacing w:after="0"/>
        <w:ind w:left="0"/>
        <w:jc w:val="both"/>
      </w:pPr>
      <w:r>
        <w:rPr>
          <w:rFonts w:ascii="Times New Roman"/>
          <w:b w:val="false"/>
          <w:i w:val="false"/>
          <w:color w:val="000000"/>
          <w:sz w:val="28"/>
        </w:rPr>
        <w:t>
      Ауылдың жалпы жер көлемі – 8402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- 8109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2"/>
        <w:gridCol w:w="983"/>
        <w:gridCol w:w="1059"/>
        <w:gridCol w:w="2745"/>
        <w:gridCol w:w="2746"/>
        <w:gridCol w:w="3465"/>
      </w:tblGrid>
      <w:tr>
        <w:trPr>
          <w:trHeight w:val="30" w:hRule="atLeast"/>
        </w:trPr>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9541</w:t>
            </w:r>
          </w:p>
        </w:tc>
      </w:tr>
      <w:tr>
        <w:trPr>
          <w:trHeight w:val="30" w:hRule="atLeast"/>
        </w:trPr>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
        <w:gridCol w:w="5"/>
        <w:gridCol w:w="1616"/>
        <w:gridCol w:w="12"/>
        <w:gridCol w:w="1635"/>
        <w:gridCol w:w="477"/>
        <w:gridCol w:w="1283"/>
        <w:gridCol w:w="35"/>
        <w:gridCol w:w="1923"/>
        <w:gridCol w:w="17"/>
        <w:gridCol w:w="1977"/>
        <w:gridCol w:w="5"/>
        <w:gridCol w:w="2701"/>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-17890</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w:t>
            </w:r>
          </w:p>
        </w:tc>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19082</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-17890</w:t>
            </w:r>
          </w:p>
        </w:tc>
      </w:tr>
    </w:tbl>
    <w:p>
      <w:pPr>
        <w:spacing w:after="0"/>
        <w:ind w:left="0"/>
        <w:jc w:val="left"/>
      </w:pPr>
      <w:r>
        <w:br/>
      </w:r>
    </w:p>
    <w:p>
      <w:pPr>
        <w:spacing w:after="0"/>
        <w:ind w:left="0"/>
        <w:jc w:val="both"/>
      </w:pPr>
      <w:r>
        <w:drawing>
          <wp:inline distT="0" distB="0" distL="0" distR="0">
            <wp:extent cx="6680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680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802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6802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7310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294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294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6040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5. Қарнақ ауылы.</w:t>
      </w:r>
    </w:p>
    <w:bookmarkEnd w:id="11"/>
    <w:p>
      <w:pPr>
        <w:spacing w:after="0"/>
        <w:ind w:left="0"/>
        <w:jc w:val="both"/>
      </w:pPr>
      <w:r>
        <w:rPr>
          <w:rFonts w:ascii="Times New Roman"/>
          <w:b w:val="false"/>
          <w:i w:val="false"/>
          <w:color w:val="000000"/>
          <w:sz w:val="28"/>
        </w:rPr>
        <w:t>
      Орталығы – Қарнақ ауылы.</w:t>
      </w:r>
    </w:p>
    <w:p>
      <w:pPr>
        <w:spacing w:after="0"/>
        <w:ind w:left="0"/>
        <w:jc w:val="both"/>
      </w:pPr>
      <w:r>
        <w:rPr>
          <w:rFonts w:ascii="Times New Roman"/>
          <w:b w:val="false"/>
          <w:i w:val="false"/>
          <w:color w:val="000000"/>
          <w:sz w:val="28"/>
        </w:rPr>
        <w:t>
      Елді мекендері – Қарнақ, Құшата елді мекені.</w:t>
      </w:r>
    </w:p>
    <w:p>
      <w:pPr>
        <w:spacing w:after="0"/>
        <w:ind w:left="0"/>
        <w:jc w:val="both"/>
      </w:pPr>
      <w:r>
        <w:rPr>
          <w:rFonts w:ascii="Times New Roman"/>
          <w:b w:val="false"/>
          <w:i w:val="false"/>
          <w:color w:val="000000"/>
          <w:sz w:val="28"/>
        </w:rPr>
        <w:t>
      Халық саны – 11703 адам.</w:t>
      </w:r>
    </w:p>
    <w:p>
      <w:pPr>
        <w:spacing w:after="0"/>
        <w:ind w:left="0"/>
        <w:jc w:val="both"/>
      </w:pPr>
      <w:r>
        <w:rPr>
          <w:rFonts w:ascii="Times New Roman"/>
          <w:b w:val="false"/>
          <w:i w:val="false"/>
          <w:color w:val="000000"/>
          <w:sz w:val="28"/>
        </w:rPr>
        <w:t>
      Ауылдың жалпы жер көлемі – 42571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40600 гектар;</w:t>
      </w:r>
    </w:p>
    <w:p>
      <w:pPr>
        <w:spacing w:after="0"/>
        <w:ind w:left="0"/>
        <w:jc w:val="both"/>
      </w:pPr>
      <w:r>
        <w:rPr>
          <w:rFonts w:ascii="Times New Roman"/>
          <w:b w:val="false"/>
          <w:i w:val="false"/>
          <w:color w:val="000000"/>
          <w:sz w:val="28"/>
        </w:rPr>
        <w:t>
      жалпы егістік – 4216 гектар;</w:t>
      </w:r>
    </w:p>
    <w:p>
      <w:pPr>
        <w:spacing w:after="0"/>
        <w:ind w:left="0"/>
        <w:jc w:val="both"/>
      </w:pPr>
      <w:r>
        <w:rPr>
          <w:rFonts w:ascii="Times New Roman"/>
          <w:b w:val="false"/>
          <w:i w:val="false"/>
          <w:color w:val="000000"/>
          <w:sz w:val="28"/>
        </w:rPr>
        <w:t>
      суармалы жер – 2300 гектар;</w:t>
      </w:r>
    </w:p>
    <w:p>
      <w:pPr>
        <w:spacing w:after="0"/>
        <w:ind w:left="0"/>
        <w:jc w:val="both"/>
      </w:pPr>
      <w:r>
        <w:rPr>
          <w:rFonts w:ascii="Times New Roman"/>
          <w:b w:val="false"/>
          <w:i w:val="false"/>
          <w:color w:val="000000"/>
          <w:sz w:val="28"/>
        </w:rPr>
        <w:t>
      шабандық жер – 576 гектар;</w:t>
      </w:r>
    </w:p>
    <w:p>
      <w:pPr>
        <w:spacing w:after="0"/>
        <w:ind w:left="0"/>
        <w:jc w:val="both"/>
      </w:pPr>
      <w:r>
        <w:rPr>
          <w:rFonts w:ascii="Times New Roman"/>
          <w:b w:val="false"/>
          <w:i w:val="false"/>
          <w:color w:val="000000"/>
          <w:sz w:val="28"/>
        </w:rPr>
        <w:t>
      көп жылдық екпелер – 716 гектар;</w:t>
      </w:r>
    </w:p>
    <w:p>
      <w:pPr>
        <w:spacing w:after="0"/>
        <w:ind w:left="0"/>
        <w:jc w:val="both"/>
      </w:pPr>
      <w:r>
        <w:rPr>
          <w:rFonts w:ascii="Times New Roman"/>
          <w:b w:val="false"/>
          <w:i w:val="false"/>
          <w:color w:val="000000"/>
          <w:sz w:val="28"/>
        </w:rPr>
        <w:t>
      жайылымдық жер – 35092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5"/>
        <w:gridCol w:w="880"/>
        <w:gridCol w:w="948"/>
        <w:gridCol w:w="2457"/>
        <w:gridCol w:w="3100"/>
        <w:gridCol w:w="3750"/>
      </w:tblGrid>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37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4"/>
        <w:gridCol w:w="2"/>
        <w:gridCol w:w="744"/>
        <w:gridCol w:w="1196"/>
        <w:gridCol w:w="1938"/>
        <w:gridCol w:w="5"/>
        <w:gridCol w:w="1264"/>
        <w:gridCol w:w="5"/>
        <w:gridCol w:w="832"/>
        <w:gridCol w:w="1106"/>
        <w:gridCol w:w="1934"/>
        <w:gridCol w:w="10"/>
        <w:gridCol w:w="266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75150</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-45563</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r>
      <w:tr>
        <w:trPr>
          <w:trHeight w:val="30" w:hRule="atLeast"/>
        </w:trPr>
        <w:tc>
          <w:tcPr>
            <w:tcW w:w="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12090</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77000</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-39908</w:t>
            </w:r>
          </w:p>
        </w:tc>
      </w:tr>
    </w:tbl>
    <w:p>
      <w:pPr>
        <w:spacing w:after="0"/>
        <w:ind w:left="0"/>
        <w:jc w:val="left"/>
      </w:pPr>
      <w:r>
        <w:br/>
      </w:r>
    </w:p>
    <w:p>
      <w:pPr>
        <w:spacing w:after="0"/>
        <w:ind w:left="0"/>
        <w:jc w:val="both"/>
      </w:pPr>
      <w:r>
        <w:drawing>
          <wp:inline distT="0" distB="0" distL="0" distR="0">
            <wp:extent cx="67056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056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040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056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183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310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310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6. Бабайқорған ауыл округі</w:t>
      </w:r>
    </w:p>
    <w:bookmarkEnd w:id="12"/>
    <w:p>
      <w:pPr>
        <w:spacing w:after="0"/>
        <w:ind w:left="0"/>
        <w:jc w:val="both"/>
      </w:pPr>
      <w:r>
        <w:rPr>
          <w:rFonts w:ascii="Times New Roman"/>
          <w:b w:val="false"/>
          <w:i w:val="false"/>
          <w:color w:val="000000"/>
          <w:sz w:val="28"/>
        </w:rPr>
        <w:t>
      Орталығы–Бабайқорған ауылы.</w:t>
      </w:r>
    </w:p>
    <w:p>
      <w:pPr>
        <w:spacing w:after="0"/>
        <w:ind w:left="0"/>
        <w:jc w:val="both"/>
      </w:pPr>
      <w:r>
        <w:rPr>
          <w:rFonts w:ascii="Times New Roman"/>
          <w:b w:val="false"/>
          <w:i w:val="false"/>
          <w:color w:val="000000"/>
          <w:sz w:val="28"/>
        </w:rPr>
        <w:t>
      Елді мекендері- Бабайқорған, Абай, Құмайлықас, Үлгілі.</w:t>
      </w:r>
    </w:p>
    <w:p>
      <w:pPr>
        <w:spacing w:after="0"/>
        <w:ind w:left="0"/>
        <w:jc w:val="both"/>
      </w:pPr>
      <w:r>
        <w:rPr>
          <w:rFonts w:ascii="Times New Roman"/>
          <w:b w:val="false"/>
          <w:i w:val="false"/>
          <w:color w:val="000000"/>
          <w:sz w:val="28"/>
        </w:rPr>
        <w:t>
      Халық саны - 7679 адам.</w:t>
      </w:r>
    </w:p>
    <w:p>
      <w:pPr>
        <w:spacing w:after="0"/>
        <w:ind w:left="0"/>
        <w:jc w:val="both"/>
      </w:pPr>
      <w:r>
        <w:rPr>
          <w:rFonts w:ascii="Times New Roman"/>
          <w:b w:val="false"/>
          <w:i w:val="false"/>
          <w:color w:val="000000"/>
          <w:sz w:val="28"/>
        </w:rPr>
        <w:t>
      Округтің жалпы жер көлемі-111 707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жер-37 387 гектар;</w:t>
      </w:r>
    </w:p>
    <w:p>
      <w:pPr>
        <w:spacing w:after="0"/>
        <w:ind w:left="0"/>
        <w:jc w:val="both"/>
      </w:pPr>
      <w:r>
        <w:rPr>
          <w:rFonts w:ascii="Times New Roman"/>
          <w:b w:val="false"/>
          <w:i w:val="false"/>
          <w:color w:val="000000"/>
          <w:sz w:val="28"/>
        </w:rPr>
        <w:t>
      жалпы егістік-2421 гектар.</w:t>
      </w:r>
    </w:p>
    <w:p>
      <w:pPr>
        <w:spacing w:after="0"/>
        <w:ind w:left="0"/>
        <w:jc w:val="both"/>
      </w:pPr>
      <w:r>
        <w:rPr>
          <w:rFonts w:ascii="Times New Roman"/>
          <w:b w:val="false"/>
          <w:i w:val="false"/>
          <w:color w:val="000000"/>
          <w:sz w:val="28"/>
        </w:rPr>
        <w:t>
      суғармалы жер -2421 гектар;</w:t>
      </w:r>
    </w:p>
    <w:p>
      <w:pPr>
        <w:spacing w:after="0"/>
        <w:ind w:left="0"/>
        <w:jc w:val="both"/>
      </w:pPr>
      <w:r>
        <w:rPr>
          <w:rFonts w:ascii="Times New Roman"/>
          <w:b w:val="false"/>
          <w:i w:val="false"/>
          <w:color w:val="000000"/>
          <w:sz w:val="28"/>
        </w:rPr>
        <w:t>
      көп жылдық екпелер – 527 гектар;</w:t>
      </w:r>
    </w:p>
    <w:p>
      <w:pPr>
        <w:spacing w:after="0"/>
        <w:ind w:left="0"/>
        <w:jc w:val="both"/>
      </w:pPr>
      <w:r>
        <w:rPr>
          <w:rFonts w:ascii="Times New Roman"/>
          <w:b w:val="false"/>
          <w:i w:val="false"/>
          <w:color w:val="000000"/>
          <w:sz w:val="28"/>
        </w:rPr>
        <w:t>
      жайылымдық жер -34144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784"/>
        <w:gridCol w:w="1612"/>
        <w:gridCol w:w="2762"/>
        <w:gridCol w:w="2763"/>
        <w:gridCol w:w="3341"/>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17230</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8552</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Құмайлықас</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5684</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48635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Құмайлықас</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
        <w:gridCol w:w="2"/>
        <w:gridCol w:w="725"/>
        <w:gridCol w:w="1165"/>
        <w:gridCol w:w="1885"/>
        <w:gridCol w:w="12"/>
        <w:gridCol w:w="1546"/>
        <w:gridCol w:w="14"/>
        <w:gridCol w:w="1861"/>
        <w:gridCol w:w="17"/>
        <w:gridCol w:w="1894"/>
        <w:gridCol w:w="2"/>
        <w:gridCol w:w="258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4590</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Құмайлықас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18324</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5684</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8552</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17104</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-14924</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17230</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34460</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-45366</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-13076</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15400</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-20534</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Кентау қаласының Бабайқорған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111707 гектар</w:t>
      </w:r>
    </w:p>
    <w:p>
      <w:pPr>
        <w:spacing w:after="0"/>
        <w:ind w:left="0"/>
        <w:jc w:val="both"/>
      </w:pPr>
      <w:r>
        <w:rPr>
          <w:rFonts w:ascii="Times New Roman"/>
          <w:b w:val="false"/>
          <w:i w:val="false"/>
          <w:color w:val="000000"/>
          <w:sz w:val="28"/>
        </w:rPr>
        <w:t>
      оның ішінде ауыл шаруашылық жерлер: 37387 гектар</w:t>
      </w:r>
    </w:p>
    <w:p>
      <w:pPr>
        <w:spacing w:after="0"/>
        <w:ind w:left="0"/>
        <w:jc w:val="both"/>
      </w:pPr>
      <w:r>
        <w:rPr>
          <w:rFonts w:ascii="Times New Roman"/>
          <w:b w:val="false"/>
          <w:i w:val="false"/>
          <w:color w:val="000000"/>
          <w:sz w:val="28"/>
        </w:rPr>
        <w:t>
      жалпы егістік жерлер: 2421 гектар</w:t>
      </w:r>
    </w:p>
    <w:p>
      <w:pPr>
        <w:spacing w:after="0"/>
        <w:ind w:left="0"/>
        <w:jc w:val="both"/>
      </w:pPr>
      <w:r>
        <w:rPr>
          <w:rFonts w:ascii="Times New Roman"/>
          <w:b w:val="false"/>
          <w:i w:val="false"/>
          <w:color w:val="000000"/>
          <w:sz w:val="28"/>
        </w:rPr>
        <w:t>
      оның ішінде суармалы жерлер: 2421 гектар</w:t>
      </w:r>
    </w:p>
    <w:p>
      <w:pPr>
        <w:spacing w:after="0"/>
        <w:ind w:left="0"/>
        <w:jc w:val="both"/>
      </w:pPr>
      <w:r>
        <w:rPr>
          <w:rFonts w:ascii="Times New Roman"/>
          <w:b w:val="false"/>
          <w:i w:val="false"/>
          <w:color w:val="000000"/>
          <w:sz w:val="28"/>
        </w:rPr>
        <w:t>
      көпжылдық екпелер: 527 гектар</w:t>
      </w:r>
    </w:p>
    <w:p>
      <w:pPr>
        <w:spacing w:after="0"/>
        <w:ind w:left="0"/>
        <w:jc w:val="both"/>
      </w:pPr>
      <w:r>
        <w:rPr>
          <w:rFonts w:ascii="Times New Roman"/>
          <w:b w:val="false"/>
          <w:i w:val="false"/>
          <w:color w:val="000000"/>
          <w:sz w:val="28"/>
        </w:rPr>
        <w:t>
      шабындық жерлер: 295 гектар</w:t>
      </w:r>
    </w:p>
    <w:p>
      <w:pPr>
        <w:spacing w:after="0"/>
        <w:ind w:left="0"/>
        <w:jc w:val="both"/>
      </w:pPr>
      <w:r>
        <w:rPr>
          <w:rFonts w:ascii="Times New Roman"/>
          <w:b w:val="false"/>
          <w:i w:val="false"/>
          <w:color w:val="000000"/>
          <w:sz w:val="28"/>
        </w:rPr>
        <w:t>
      жайылымдық жерлер: 34144 гектар</w:t>
      </w:r>
    </w:p>
    <w:p>
      <w:pPr>
        <w:spacing w:after="0"/>
        <w:ind w:left="0"/>
        <w:jc w:val="both"/>
      </w:pPr>
      <w:r>
        <w:rPr>
          <w:rFonts w:ascii="Times New Roman"/>
          <w:b w:val="false"/>
          <w:i w:val="false"/>
          <w:color w:val="000000"/>
          <w:sz w:val="28"/>
        </w:rPr>
        <w:t>
      Кентау қаласының Бабайқорған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Бабайқорған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Бабайқорған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Бабайқорған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7. Майдантал ауылдық округі</w:t>
      </w:r>
    </w:p>
    <w:bookmarkEnd w:id="13"/>
    <w:p>
      <w:pPr>
        <w:spacing w:after="0"/>
        <w:ind w:left="0"/>
        <w:jc w:val="both"/>
      </w:pPr>
      <w:r>
        <w:rPr>
          <w:rFonts w:ascii="Times New Roman"/>
          <w:b w:val="false"/>
          <w:i w:val="false"/>
          <w:color w:val="000000"/>
          <w:sz w:val="28"/>
        </w:rPr>
        <w:t>
      Орталығы- Майдантал ауылы.</w:t>
      </w:r>
    </w:p>
    <w:p>
      <w:pPr>
        <w:spacing w:after="0"/>
        <w:ind w:left="0"/>
        <w:jc w:val="both"/>
      </w:pPr>
      <w:r>
        <w:rPr>
          <w:rFonts w:ascii="Times New Roman"/>
          <w:b w:val="false"/>
          <w:i w:val="false"/>
          <w:color w:val="000000"/>
          <w:sz w:val="28"/>
        </w:rPr>
        <w:t>
      Елді мекендері-Ынталы, Егізқара, Қаражон.</w:t>
      </w:r>
    </w:p>
    <w:p>
      <w:pPr>
        <w:spacing w:after="0"/>
        <w:ind w:left="0"/>
        <w:jc w:val="both"/>
      </w:pPr>
      <w:r>
        <w:rPr>
          <w:rFonts w:ascii="Times New Roman"/>
          <w:b w:val="false"/>
          <w:i w:val="false"/>
          <w:color w:val="000000"/>
          <w:sz w:val="28"/>
        </w:rPr>
        <w:t>
      Халық саны-4092 адам.</w:t>
      </w:r>
    </w:p>
    <w:p>
      <w:pPr>
        <w:spacing w:after="0"/>
        <w:ind w:left="0"/>
        <w:jc w:val="both"/>
      </w:pPr>
      <w:r>
        <w:rPr>
          <w:rFonts w:ascii="Times New Roman"/>
          <w:b w:val="false"/>
          <w:i w:val="false"/>
          <w:color w:val="000000"/>
          <w:sz w:val="28"/>
        </w:rPr>
        <w:t>
      Округтің жалпы жер көлемі-65751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жер-40910 гектар;</w:t>
      </w:r>
    </w:p>
    <w:p>
      <w:pPr>
        <w:spacing w:after="0"/>
        <w:ind w:left="0"/>
        <w:jc w:val="both"/>
      </w:pPr>
      <w:r>
        <w:rPr>
          <w:rFonts w:ascii="Times New Roman"/>
          <w:b w:val="false"/>
          <w:i w:val="false"/>
          <w:color w:val="000000"/>
          <w:sz w:val="28"/>
        </w:rPr>
        <w:t>
      жалпы егістік-1841 гектар;</w:t>
      </w:r>
    </w:p>
    <w:p>
      <w:pPr>
        <w:spacing w:after="0"/>
        <w:ind w:left="0"/>
        <w:jc w:val="both"/>
      </w:pPr>
      <w:r>
        <w:rPr>
          <w:rFonts w:ascii="Times New Roman"/>
          <w:b w:val="false"/>
          <w:i w:val="false"/>
          <w:color w:val="000000"/>
          <w:sz w:val="28"/>
        </w:rPr>
        <w:t>
      суармалы жер-1841 гектар;</w:t>
      </w:r>
    </w:p>
    <w:p>
      <w:pPr>
        <w:spacing w:after="0"/>
        <w:ind w:left="0"/>
        <w:jc w:val="both"/>
      </w:pPr>
      <w:r>
        <w:rPr>
          <w:rFonts w:ascii="Times New Roman"/>
          <w:b w:val="false"/>
          <w:i w:val="false"/>
          <w:color w:val="000000"/>
          <w:sz w:val="28"/>
        </w:rPr>
        <w:t>
      көп жылдық екпелер-164 гектар;</w:t>
      </w:r>
    </w:p>
    <w:p>
      <w:pPr>
        <w:spacing w:after="0"/>
        <w:ind w:left="0"/>
        <w:jc w:val="both"/>
      </w:pPr>
      <w:r>
        <w:rPr>
          <w:rFonts w:ascii="Times New Roman"/>
          <w:b w:val="false"/>
          <w:i w:val="false"/>
          <w:color w:val="000000"/>
          <w:sz w:val="28"/>
        </w:rPr>
        <w:t>
      шабындық жер-105 гектар;</w:t>
      </w:r>
    </w:p>
    <w:p>
      <w:pPr>
        <w:spacing w:after="0"/>
        <w:ind w:left="0"/>
        <w:jc w:val="both"/>
      </w:pPr>
      <w:r>
        <w:rPr>
          <w:rFonts w:ascii="Times New Roman"/>
          <w:b w:val="false"/>
          <w:i w:val="false"/>
          <w:color w:val="000000"/>
          <w:sz w:val="28"/>
        </w:rPr>
        <w:t>
      жайылымдық жер- 38800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784"/>
        <w:gridCol w:w="1612"/>
        <w:gridCol w:w="2762"/>
        <w:gridCol w:w="2763"/>
        <w:gridCol w:w="3341"/>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18608</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Егізқара</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Қаражон</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45"/>
        <w:gridCol w:w="1696"/>
        <w:gridCol w:w="2245"/>
        <w:gridCol w:w="2870"/>
        <w:gridCol w:w="2246"/>
        <w:gridCol w:w="998"/>
      </w:tblGrid>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
Шұңқырлар</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Егізқара</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Қаражон</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
        <w:gridCol w:w="2"/>
        <w:gridCol w:w="722"/>
        <w:gridCol w:w="1167"/>
        <w:gridCol w:w="1887"/>
        <w:gridCol w:w="4"/>
        <w:gridCol w:w="1553"/>
        <w:gridCol w:w="14"/>
        <w:gridCol w:w="1861"/>
        <w:gridCol w:w="17"/>
        <w:gridCol w:w="1894"/>
        <w:gridCol w:w="2"/>
        <w:gridCol w:w="258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Егізқара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5571</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12699</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+8676</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17216</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14600</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-9547</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31158</w:t>
            </w:r>
          </w:p>
        </w:tc>
        <w:tc>
          <w:tcPr>
            <w:tcW w:w="1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62316</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20655</w:t>
            </w:r>
          </w:p>
        </w:tc>
      </w:tr>
    </w:tbl>
    <w:p>
      <w:pPr>
        <w:spacing w:after="0"/>
        <w:ind w:left="0"/>
        <w:jc w:val="both"/>
      </w:pPr>
      <w:r>
        <w:rPr>
          <w:rFonts w:ascii="Times New Roman"/>
          <w:b w:val="false"/>
          <w:i w:val="false"/>
          <w:color w:val="000000"/>
          <w:sz w:val="28"/>
        </w:rPr>
        <w:t>
      Кентау қаласының Майдантал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65751 гектар</w:t>
      </w:r>
    </w:p>
    <w:p>
      <w:pPr>
        <w:spacing w:after="0"/>
        <w:ind w:left="0"/>
        <w:jc w:val="both"/>
      </w:pPr>
      <w:r>
        <w:rPr>
          <w:rFonts w:ascii="Times New Roman"/>
          <w:b w:val="false"/>
          <w:i w:val="false"/>
          <w:color w:val="000000"/>
          <w:sz w:val="28"/>
        </w:rPr>
        <w:t>
      оның ішінде ауыл шаруашылық жерлер: 40910 гектар</w:t>
      </w:r>
    </w:p>
    <w:p>
      <w:pPr>
        <w:spacing w:after="0"/>
        <w:ind w:left="0"/>
        <w:jc w:val="both"/>
      </w:pPr>
      <w:r>
        <w:rPr>
          <w:rFonts w:ascii="Times New Roman"/>
          <w:b w:val="false"/>
          <w:i w:val="false"/>
          <w:color w:val="000000"/>
          <w:sz w:val="28"/>
        </w:rPr>
        <w:t>
      жалпы егістік жерлер: 1841 гектар</w:t>
      </w:r>
    </w:p>
    <w:p>
      <w:pPr>
        <w:spacing w:after="0"/>
        <w:ind w:left="0"/>
        <w:jc w:val="both"/>
      </w:pPr>
      <w:r>
        <w:rPr>
          <w:rFonts w:ascii="Times New Roman"/>
          <w:b w:val="false"/>
          <w:i w:val="false"/>
          <w:color w:val="000000"/>
          <w:sz w:val="28"/>
        </w:rPr>
        <w:t>
      оның ішінде суармалы жерлер: 1841 гектар</w:t>
      </w:r>
    </w:p>
    <w:p>
      <w:pPr>
        <w:spacing w:after="0"/>
        <w:ind w:left="0"/>
        <w:jc w:val="both"/>
      </w:pPr>
      <w:r>
        <w:rPr>
          <w:rFonts w:ascii="Times New Roman"/>
          <w:b w:val="false"/>
          <w:i w:val="false"/>
          <w:color w:val="000000"/>
          <w:sz w:val="28"/>
        </w:rPr>
        <w:t>
      көпжылдық екпелер: 164 гектар</w:t>
      </w:r>
    </w:p>
    <w:p>
      <w:pPr>
        <w:spacing w:after="0"/>
        <w:ind w:left="0"/>
        <w:jc w:val="both"/>
      </w:pPr>
      <w:r>
        <w:rPr>
          <w:rFonts w:ascii="Times New Roman"/>
          <w:b w:val="false"/>
          <w:i w:val="false"/>
          <w:color w:val="000000"/>
          <w:sz w:val="28"/>
        </w:rPr>
        <w:t>
      шабындық жерлер: 105 гектар</w:t>
      </w:r>
    </w:p>
    <w:p>
      <w:pPr>
        <w:spacing w:after="0"/>
        <w:ind w:left="0"/>
        <w:jc w:val="both"/>
      </w:pPr>
      <w:r>
        <w:rPr>
          <w:rFonts w:ascii="Times New Roman"/>
          <w:b w:val="false"/>
          <w:i w:val="false"/>
          <w:color w:val="000000"/>
          <w:sz w:val="28"/>
        </w:rPr>
        <w:t>
      жайылымдық жерлер: 38800 гектар</w:t>
      </w:r>
    </w:p>
    <w:p>
      <w:pPr>
        <w:spacing w:after="0"/>
        <w:ind w:left="0"/>
        <w:jc w:val="both"/>
      </w:pPr>
      <w:r>
        <w:rPr>
          <w:rFonts w:ascii="Times New Roman"/>
          <w:b w:val="false"/>
          <w:i w:val="false"/>
          <w:color w:val="000000"/>
          <w:sz w:val="28"/>
        </w:rPr>
        <w:t>
      Кентау қаласының Майдантал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Майдантал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Майдантал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Майдантал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4"/>
    <w:p>
      <w:pPr>
        <w:spacing w:after="0"/>
        <w:ind w:left="0"/>
        <w:jc w:val="both"/>
      </w:pPr>
      <w:r>
        <w:rPr>
          <w:rFonts w:ascii="Times New Roman"/>
          <w:b w:val="false"/>
          <w:i w:val="false"/>
          <w:color w:val="000000"/>
          <w:sz w:val="28"/>
        </w:rPr>
        <w:t>
      8. Жібек жолы ауыл округі</w:t>
      </w:r>
    </w:p>
    <w:bookmarkEnd w:id="14"/>
    <w:p>
      <w:pPr>
        <w:spacing w:after="0"/>
        <w:ind w:left="0"/>
        <w:jc w:val="both"/>
      </w:pPr>
      <w:r>
        <w:rPr>
          <w:rFonts w:ascii="Times New Roman"/>
          <w:b w:val="false"/>
          <w:i w:val="false"/>
          <w:color w:val="000000"/>
          <w:sz w:val="28"/>
        </w:rPr>
        <w:t>
      Орталығы- Жібек жолы ауылы.</w:t>
      </w:r>
    </w:p>
    <w:p>
      <w:pPr>
        <w:spacing w:after="0"/>
        <w:ind w:left="0"/>
        <w:jc w:val="both"/>
      </w:pPr>
      <w:r>
        <w:rPr>
          <w:rFonts w:ascii="Times New Roman"/>
          <w:b w:val="false"/>
          <w:i w:val="false"/>
          <w:color w:val="000000"/>
          <w:sz w:val="28"/>
        </w:rPr>
        <w:t>
      Елді мекендері- Жібек жолы, Сауран, 30 Разъезд.</w:t>
      </w:r>
    </w:p>
    <w:p>
      <w:pPr>
        <w:spacing w:after="0"/>
        <w:ind w:left="0"/>
        <w:jc w:val="both"/>
      </w:pPr>
      <w:r>
        <w:rPr>
          <w:rFonts w:ascii="Times New Roman"/>
          <w:b w:val="false"/>
          <w:i w:val="false"/>
          <w:color w:val="000000"/>
          <w:sz w:val="28"/>
        </w:rPr>
        <w:t>
      Халық саны-2449 адам.</w:t>
      </w:r>
    </w:p>
    <w:p>
      <w:pPr>
        <w:spacing w:after="0"/>
        <w:ind w:left="0"/>
        <w:jc w:val="both"/>
      </w:pPr>
      <w:r>
        <w:rPr>
          <w:rFonts w:ascii="Times New Roman"/>
          <w:b w:val="false"/>
          <w:i w:val="false"/>
          <w:color w:val="000000"/>
          <w:sz w:val="28"/>
        </w:rPr>
        <w:t>
      Округтің жалпы жер көлемі- 40760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жер-29271 гектар;</w:t>
      </w:r>
    </w:p>
    <w:p>
      <w:pPr>
        <w:spacing w:after="0"/>
        <w:ind w:left="0"/>
        <w:jc w:val="both"/>
      </w:pPr>
      <w:r>
        <w:rPr>
          <w:rFonts w:ascii="Times New Roman"/>
          <w:b w:val="false"/>
          <w:i w:val="false"/>
          <w:color w:val="000000"/>
          <w:sz w:val="28"/>
        </w:rPr>
        <w:t>
      жалпы егістік-2090 гектар;</w:t>
      </w:r>
    </w:p>
    <w:p>
      <w:pPr>
        <w:spacing w:after="0"/>
        <w:ind w:left="0"/>
        <w:jc w:val="both"/>
      </w:pPr>
      <w:r>
        <w:rPr>
          <w:rFonts w:ascii="Times New Roman"/>
          <w:b w:val="false"/>
          <w:i w:val="false"/>
          <w:color w:val="000000"/>
          <w:sz w:val="28"/>
        </w:rPr>
        <w:t>
      суармалы жер-2090 гектар;</w:t>
      </w:r>
    </w:p>
    <w:p>
      <w:pPr>
        <w:spacing w:after="0"/>
        <w:ind w:left="0"/>
        <w:jc w:val="both"/>
      </w:pPr>
      <w:r>
        <w:rPr>
          <w:rFonts w:ascii="Times New Roman"/>
          <w:b w:val="false"/>
          <w:i w:val="false"/>
          <w:color w:val="000000"/>
          <w:sz w:val="28"/>
        </w:rPr>
        <w:t>
      көп жылдық екпелер-670 гектар;</w:t>
      </w:r>
    </w:p>
    <w:p>
      <w:pPr>
        <w:spacing w:after="0"/>
        <w:ind w:left="0"/>
        <w:jc w:val="both"/>
      </w:pPr>
      <w:r>
        <w:rPr>
          <w:rFonts w:ascii="Times New Roman"/>
          <w:b w:val="false"/>
          <w:i w:val="false"/>
          <w:color w:val="000000"/>
          <w:sz w:val="28"/>
        </w:rPr>
        <w:t>
      шабындық жер-143 гектар;</w:t>
      </w:r>
    </w:p>
    <w:p>
      <w:pPr>
        <w:spacing w:after="0"/>
        <w:ind w:left="0"/>
        <w:jc w:val="both"/>
      </w:pPr>
      <w:r>
        <w:rPr>
          <w:rFonts w:ascii="Times New Roman"/>
          <w:b w:val="false"/>
          <w:i w:val="false"/>
          <w:color w:val="000000"/>
          <w:sz w:val="28"/>
        </w:rPr>
        <w:t>
      жайылымдық жер-26368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1"/>
        <w:gridCol w:w="1742"/>
        <w:gridCol w:w="2006"/>
        <w:gridCol w:w="2006"/>
        <w:gridCol w:w="2532"/>
        <w:gridCol w:w="3063"/>
      </w:tblGrid>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w:t>
            </w:r>
          </w:p>
        </w:tc>
      </w:tr>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Разъезд</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11311</w:t>
            </w:r>
          </w:p>
        </w:tc>
      </w:tr>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3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21814</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7"/>
        <w:gridCol w:w="3435"/>
        <w:gridCol w:w="1877"/>
        <w:gridCol w:w="2399"/>
        <w:gridCol w:w="1878"/>
        <w:gridCol w:w="834"/>
      </w:tblGrid>
      <w:tr>
        <w:trPr>
          <w:trHeight w:val="30" w:hRule="atLeast"/>
        </w:trPr>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
Шұңқырлар</w:t>
            </w:r>
          </w:p>
        </w:tc>
      </w:tr>
      <w:tr>
        <w:trPr>
          <w:trHeight w:val="30" w:hRule="atLeast"/>
        </w:trPr>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Разъезд</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7"/>
        <w:gridCol w:w="4"/>
        <w:gridCol w:w="1813"/>
        <w:gridCol w:w="7"/>
        <w:gridCol w:w="1824"/>
        <w:gridCol w:w="440"/>
        <w:gridCol w:w="1184"/>
        <w:gridCol w:w="14"/>
        <w:gridCol w:w="777"/>
        <w:gridCol w:w="1034"/>
        <w:gridCol w:w="2127"/>
        <w:gridCol w:w="11"/>
        <w:gridCol w:w="249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30Разъезд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51350</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-24982</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17904</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32391</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-22391</w:t>
            </w:r>
          </w:p>
        </w:tc>
      </w:tr>
      <w:tr>
        <w:trPr>
          <w:trHeight w:val="30" w:hRule="atLeast"/>
        </w:trPr>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53832</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101645</w:t>
            </w:r>
          </w:p>
        </w:tc>
        <w:tc>
          <w:tcPr>
            <w:tcW w:w="2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51909</w:t>
            </w:r>
          </w:p>
        </w:tc>
      </w:tr>
    </w:tbl>
    <w:p>
      <w:pPr>
        <w:spacing w:after="0"/>
        <w:ind w:left="0"/>
        <w:jc w:val="both"/>
      </w:pPr>
      <w:r>
        <w:rPr>
          <w:rFonts w:ascii="Times New Roman"/>
          <w:b w:val="false"/>
          <w:i w:val="false"/>
          <w:color w:val="000000"/>
          <w:sz w:val="28"/>
        </w:rPr>
        <w:t>
      Кентау қаласының Жібек жолы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40760 гектар</w:t>
      </w:r>
    </w:p>
    <w:p>
      <w:pPr>
        <w:spacing w:after="0"/>
        <w:ind w:left="0"/>
        <w:jc w:val="both"/>
      </w:pPr>
      <w:r>
        <w:rPr>
          <w:rFonts w:ascii="Times New Roman"/>
          <w:b w:val="false"/>
          <w:i w:val="false"/>
          <w:color w:val="000000"/>
          <w:sz w:val="28"/>
        </w:rPr>
        <w:t>
      оның ішінде ауыл шаруашылық жерлер: 29271 гектар</w:t>
      </w:r>
    </w:p>
    <w:p>
      <w:pPr>
        <w:spacing w:after="0"/>
        <w:ind w:left="0"/>
        <w:jc w:val="both"/>
      </w:pPr>
      <w:r>
        <w:rPr>
          <w:rFonts w:ascii="Times New Roman"/>
          <w:b w:val="false"/>
          <w:i w:val="false"/>
          <w:color w:val="000000"/>
          <w:sz w:val="28"/>
        </w:rPr>
        <w:t>
      жалпы егістік жерлер: 2090 гектар</w:t>
      </w:r>
    </w:p>
    <w:p>
      <w:pPr>
        <w:spacing w:after="0"/>
        <w:ind w:left="0"/>
        <w:jc w:val="both"/>
      </w:pPr>
      <w:r>
        <w:rPr>
          <w:rFonts w:ascii="Times New Roman"/>
          <w:b w:val="false"/>
          <w:i w:val="false"/>
          <w:color w:val="000000"/>
          <w:sz w:val="28"/>
        </w:rPr>
        <w:t>
      оның ішінде суармалы жерлер: 2090 гектар</w:t>
      </w:r>
    </w:p>
    <w:p>
      <w:pPr>
        <w:spacing w:after="0"/>
        <w:ind w:left="0"/>
        <w:jc w:val="both"/>
      </w:pPr>
      <w:r>
        <w:rPr>
          <w:rFonts w:ascii="Times New Roman"/>
          <w:b w:val="false"/>
          <w:i w:val="false"/>
          <w:color w:val="000000"/>
          <w:sz w:val="28"/>
        </w:rPr>
        <w:t>
      көпжылдық екпелер: 670 гектар</w:t>
      </w:r>
    </w:p>
    <w:p>
      <w:pPr>
        <w:spacing w:after="0"/>
        <w:ind w:left="0"/>
        <w:jc w:val="both"/>
      </w:pPr>
      <w:r>
        <w:rPr>
          <w:rFonts w:ascii="Times New Roman"/>
          <w:b w:val="false"/>
          <w:i w:val="false"/>
          <w:color w:val="000000"/>
          <w:sz w:val="28"/>
        </w:rPr>
        <w:t>
      шабындық жерлер: 143 гектар</w:t>
      </w:r>
    </w:p>
    <w:p>
      <w:pPr>
        <w:spacing w:after="0"/>
        <w:ind w:left="0"/>
        <w:jc w:val="both"/>
      </w:pPr>
      <w:r>
        <w:rPr>
          <w:rFonts w:ascii="Times New Roman"/>
          <w:b w:val="false"/>
          <w:i w:val="false"/>
          <w:color w:val="000000"/>
          <w:sz w:val="28"/>
        </w:rPr>
        <w:t>
      жайылымдық жерлер: 26368 гектар</w:t>
      </w:r>
    </w:p>
    <w:p>
      <w:pPr>
        <w:spacing w:after="0"/>
        <w:ind w:left="0"/>
        <w:jc w:val="both"/>
      </w:pPr>
      <w:r>
        <w:rPr>
          <w:rFonts w:ascii="Times New Roman"/>
          <w:b w:val="false"/>
          <w:i w:val="false"/>
          <w:color w:val="000000"/>
          <w:sz w:val="28"/>
        </w:rPr>
        <w:t>
      Кентау қаласының Жібек жолы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Жібек жолы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Жібек жолы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Жібек жолы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9. Шорнақ ауыл округі</w:t>
      </w:r>
    </w:p>
    <w:bookmarkEnd w:id="15"/>
    <w:p>
      <w:pPr>
        <w:spacing w:after="0"/>
        <w:ind w:left="0"/>
        <w:jc w:val="both"/>
      </w:pPr>
      <w:r>
        <w:rPr>
          <w:rFonts w:ascii="Times New Roman"/>
          <w:b w:val="false"/>
          <w:i w:val="false"/>
          <w:color w:val="000000"/>
          <w:sz w:val="28"/>
        </w:rPr>
        <w:t>
      Орталығы- Шорнақ.</w:t>
      </w:r>
    </w:p>
    <w:p>
      <w:pPr>
        <w:spacing w:after="0"/>
        <w:ind w:left="0"/>
        <w:jc w:val="both"/>
      </w:pPr>
      <w:r>
        <w:rPr>
          <w:rFonts w:ascii="Times New Roman"/>
          <w:b w:val="false"/>
          <w:i w:val="false"/>
          <w:color w:val="000000"/>
          <w:sz w:val="28"/>
        </w:rPr>
        <w:t>
      Елді мекендері- Шорнақ, Қосмезгіл, Аша.</w:t>
      </w:r>
    </w:p>
    <w:p>
      <w:pPr>
        <w:spacing w:after="0"/>
        <w:ind w:left="0"/>
        <w:jc w:val="both"/>
      </w:pPr>
      <w:r>
        <w:rPr>
          <w:rFonts w:ascii="Times New Roman"/>
          <w:b w:val="false"/>
          <w:i w:val="false"/>
          <w:color w:val="000000"/>
          <w:sz w:val="28"/>
        </w:rPr>
        <w:t>
      Халық саны-12930 адам.</w:t>
      </w:r>
    </w:p>
    <w:p>
      <w:pPr>
        <w:spacing w:after="0"/>
        <w:ind w:left="0"/>
        <w:jc w:val="both"/>
      </w:pPr>
      <w:r>
        <w:rPr>
          <w:rFonts w:ascii="Times New Roman"/>
          <w:b w:val="false"/>
          <w:i w:val="false"/>
          <w:color w:val="000000"/>
          <w:sz w:val="28"/>
        </w:rPr>
        <w:t>
      Округтің жалпы жер көлемі- 71489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жер-60012 гектар;</w:t>
      </w:r>
    </w:p>
    <w:p>
      <w:pPr>
        <w:spacing w:after="0"/>
        <w:ind w:left="0"/>
        <w:jc w:val="both"/>
      </w:pPr>
      <w:r>
        <w:rPr>
          <w:rFonts w:ascii="Times New Roman"/>
          <w:b w:val="false"/>
          <w:i w:val="false"/>
          <w:color w:val="000000"/>
          <w:sz w:val="28"/>
        </w:rPr>
        <w:t>
      жалпы егістік-4653 гектар;</w:t>
      </w:r>
    </w:p>
    <w:p>
      <w:pPr>
        <w:spacing w:after="0"/>
        <w:ind w:left="0"/>
        <w:jc w:val="both"/>
      </w:pPr>
      <w:r>
        <w:rPr>
          <w:rFonts w:ascii="Times New Roman"/>
          <w:b w:val="false"/>
          <w:i w:val="false"/>
          <w:color w:val="000000"/>
          <w:sz w:val="28"/>
        </w:rPr>
        <w:t>
      суармалы жер-4653 гектар;</w:t>
      </w:r>
    </w:p>
    <w:p>
      <w:pPr>
        <w:spacing w:after="0"/>
        <w:ind w:left="0"/>
        <w:jc w:val="both"/>
      </w:pPr>
      <w:r>
        <w:rPr>
          <w:rFonts w:ascii="Times New Roman"/>
          <w:b w:val="false"/>
          <w:i w:val="false"/>
          <w:color w:val="000000"/>
          <w:sz w:val="28"/>
        </w:rPr>
        <w:t>
      көп жылдық екпелер-674 гектар;</w:t>
      </w:r>
    </w:p>
    <w:p>
      <w:pPr>
        <w:spacing w:after="0"/>
        <w:ind w:left="0"/>
        <w:jc w:val="both"/>
      </w:pPr>
      <w:r>
        <w:rPr>
          <w:rFonts w:ascii="Times New Roman"/>
          <w:b w:val="false"/>
          <w:i w:val="false"/>
          <w:color w:val="000000"/>
          <w:sz w:val="28"/>
        </w:rPr>
        <w:t>
      шабындық жер-294 гектар;</w:t>
      </w:r>
    </w:p>
    <w:p>
      <w:pPr>
        <w:spacing w:after="0"/>
        <w:ind w:left="0"/>
        <w:jc w:val="both"/>
      </w:pPr>
      <w:r>
        <w:rPr>
          <w:rFonts w:ascii="Times New Roman"/>
          <w:b w:val="false"/>
          <w:i w:val="false"/>
          <w:color w:val="000000"/>
          <w:sz w:val="28"/>
        </w:rPr>
        <w:t>
      жайылымдық жер-52486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784"/>
        <w:gridCol w:w="2188"/>
        <w:gridCol w:w="2188"/>
        <w:gridCol w:w="2762"/>
        <w:gridCol w:w="3340"/>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Қосмезгіл</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17237</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Қосмезгіл</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4"/>
        <w:gridCol w:w="4"/>
        <w:gridCol w:w="1826"/>
        <w:gridCol w:w="16"/>
        <w:gridCol w:w="1848"/>
        <w:gridCol w:w="446"/>
        <w:gridCol w:w="1197"/>
        <w:gridCol w:w="38"/>
        <w:gridCol w:w="1794"/>
        <w:gridCol w:w="16"/>
        <w:gridCol w:w="1849"/>
        <w:gridCol w:w="2"/>
        <w:gridCol w:w="269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Қосмезгіл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17638</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65206</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-47718</w:t>
            </w:r>
          </w:p>
        </w:tc>
      </w:tr>
    </w:tbl>
    <w:p>
      <w:pPr>
        <w:spacing w:after="0"/>
        <w:ind w:left="0"/>
        <w:jc w:val="both"/>
      </w:pPr>
      <w:r>
        <w:rPr>
          <w:rFonts w:ascii="Times New Roman"/>
          <w:b w:val="false"/>
          <w:i w:val="false"/>
          <w:color w:val="000000"/>
          <w:sz w:val="28"/>
        </w:rPr>
        <w:t>
      Кентау қаласының Шорнақ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71489 гектар</w:t>
      </w:r>
    </w:p>
    <w:p>
      <w:pPr>
        <w:spacing w:after="0"/>
        <w:ind w:left="0"/>
        <w:jc w:val="both"/>
      </w:pPr>
      <w:r>
        <w:rPr>
          <w:rFonts w:ascii="Times New Roman"/>
          <w:b w:val="false"/>
          <w:i w:val="false"/>
          <w:color w:val="000000"/>
          <w:sz w:val="28"/>
        </w:rPr>
        <w:t>
      оның ішінде ауыл шаруашылық жерлер: 60012 гектар</w:t>
      </w:r>
    </w:p>
    <w:p>
      <w:pPr>
        <w:spacing w:after="0"/>
        <w:ind w:left="0"/>
        <w:jc w:val="both"/>
      </w:pPr>
      <w:r>
        <w:rPr>
          <w:rFonts w:ascii="Times New Roman"/>
          <w:b w:val="false"/>
          <w:i w:val="false"/>
          <w:color w:val="000000"/>
          <w:sz w:val="28"/>
        </w:rPr>
        <w:t>
      жалпы егістік жерлер: 4653 гектар</w:t>
      </w:r>
    </w:p>
    <w:p>
      <w:pPr>
        <w:spacing w:after="0"/>
        <w:ind w:left="0"/>
        <w:jc w:val="both"/>
      </w:pPr>
      <w:r>
        <w:rPr>
          <w:rFonts w:ascii="Times New Roman"/>
          <w:b w:val="false"/>
          <w:i w:val="false"/>
          <w:color w:val="000000"/>
          <w:sz w:val="28"/>
        </w:rPr>
        <w:t>
      оның ішінде суармалы жерлер: 4653 гектар</w:t>
      </w:r>
    </w:p>
    <w:p>
      <w:pPr>
        <w:spacing w:after="0"/>
        <w:ind w:left="0"/>
        <w:jc w:val="both"/>
      </w:pPr>
      <w:r>
        <w:rPr>
          <w:rFonts w:ascii="Times New Roman"/>
          <w:b w:val="false"/>
          <w:i w:val="false"/>
          <w:color w:val="000000"/>
          <w:sz w:val="28"/>
        </w:rPr>
        <w:t>
      көпжылдық екпелер: 674 гектар</w:t>
      </w:r>
    </w:p>
    <w:p>
      <w:pPr>
        <w:spacing w:after="0"/>
        <w:ind w:left="0"/>
        <w:jc w:val="both"/>
      </w:pPr>
      <w:r>
        <w:rPr>
          <w:rFonts w:ascii="Times New Roman"/>
          <w:b w:val="false"/>
          <w:i w:val="false"/>
          <w:color w:val="000000"/>
          <w:sz w:val="28"/>
        </w:rPr>
        <w:t>
      шабындық жерлер: 294 гектар</w:t>
      </w:r>
    </w:p>
    <w:p>
      <w:pPr>
        <w:spacing w:after="0"/>
        <w:ind w:left="0"/>
        <w:jc w:val="both"/>
      </w:pPr>
      <w:r>
        <w:rPr>
          <w:rFonts w:ascii="Times New Roman"/>
          <w:b w:val="false"/>
          <w:i w:val="false"/>
          <w:color w:val="000000"/>
          <w:sz w:val="28"/>
        </w:rPr>
        <w:t xml:space="preserve">
      жайылымдық жерлер: 52486 гектар </w:t>
      </w:r>
    </w:p>
    <w:p>
      <w:pPr>
        <w:spacing w:after="0"/>
        <w:ind w:left="0"/>
        <w:jc w:val="both"/>
      </w:pPr>
      <w:r>
        <w:rPr>
          <w:rFonts w:ascii="Times New Roman"/>
          <w:b w:val="false"/>
          <w:i w:val="false"/>
          <w:color w:val="000000"/>
          <w:sz w:val="28"/>
        </w:rPr>
        <w:t>
      Кентау қаласының Шорнақ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Шорнақ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Шорнақ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Шорнақ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6"/>
    <w:p>
      <w:pPr>
        <w:spacing w:after="0"/>
        <w:ind w:left="0"/>
        <w:jc w:val="both"/>
      </w:pPr>
      <w:r>
        <w:rPr>
          <w:rFonts w:ascii="Times New Roman"/>
          <w:b w:val="false"/>
          <w:i w:val="false"/>
          <w:color w:val="000000"/>
          <w:sz w:val="28"/>
        </w:rPr>
        <w:t>
      10. Қарашық ауыл округі</w:t>
      </w:r>
    </w:p>
    <w:bookmarkEnd w:id="16"/>
    <w:p>
      <w:pPr>
        <w:spacing w:after="0"/>
        <w:ind w:left="0"/>
        <w:jc w:val="both"/>
      </w:pPr>
      <w:r>
        <w:rPr>
          <w:rFonts w:ascii="Times New Roman"/>
          <w:b w:val="false"/>
          <w:i w:val="false"/>
          <w:color w:val="000000"/>
          <w:sz w:val="28"/>
        </w:rPr>
        <w:t>
      Орталығы- Қарашық ауылы.</w:t>
      </w:r>
    </w:p>
    <w:p>
      <w:pPr>
        <w:spacing w:after="0"/>
        <w:ind w:left="0"/>
        <w:jc w:val="both"/>
      </w:pPr>
      <w:r>
        <w:rPr>
          <w:rFonts w:ascii="Times New Roman"/>
          <w:b w:val="false"/>
          <w:i w:val="false"/>
          <w:color w:val="000000"/>
          <w:sz w:val="28"/>
        </w:rPr>
        <w:t>
      Елді мекендер- Қарашық, Қаратөбе, Құмтүйін.</w:t>
      </w:r>
    </w:p>
    <w:p>
      <w:pPr>
        <w:spacing w:after="0"/>
        <w:ind w:left="0"/>
        <w:jc w:val="both"/>
      </w:pPr>
      <w:r>
        <w:rPr>
          <w:rFonts w:ascii="Times New Roman"/>
          <w:b w:val="false"/>
          <w:i w:val="false"/>
          <w:color w:val="000000"/>
          <w:sz w:val="28"/>
        </w:rPr>
        <w:t>
      Халық саны-10028 адам.</w:t>
      </w:r>
    </w:p>
    <w:p>
      <w:pPr>
        <w:spacing w:after="0"/>
        <w:ind w:left="0"/>
        <w:jc w:val="both"/>
      </w:pPr>
      <w:r>
        <w:rPr>
          <w:rFonts w:ascii="Times New Roman"/>
          <w:b w:val="false"/>
          <w:i w:val="false"/>
          <w:color w:val="000000"/>
          <w:sz w:val="28"/>
        </w:rPr>
        <w:t>
      Округтің жалпы жер көлемі-37733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жерлері-23424 гектар;</w:t>
      </w:r>
    </w:p>
    <w:p>
      <w:pPr>
        <w:spacing w:after="0"/>
        <w:ind w:left="0"/>
        <w:jc w:val="both"/>
      </w:pPr>
      <w:r>
        <w:rPr>
          <w:rFonts w:ascii="Times New Roman"/>
          <w:b w:val="false"/>
          <w:i w:val="false"/>
          <w:color w:val="000000"/>
          <w:sz w:val="28"/>
        </w:rPr>
        <w:t>
      жалпы егістік-4267 гектар;</w:t>
      </w:r>
    </w:p>
    <w:p>
      <w:pPr>
        <w:spacing w:after="0"/>
        <w:ind w:left="0"/>
        <w:jc w:val="both"/>
      </w:pPr>
      <w:r>
        <w:rPr>
          <w:rFonts w:ascii="Times New Roman"/>
          <w:b w:val="false"/>
          <w:i w:val="false"/>
          <w:color w:val="000000"/>
          <w:sz w:val="28"/>
        </w:rPr>
        <w:t>
      суармалы жер-4267 гектар;</w:t>
      </w:r>
    </w:p>
    <w:p>
      <w:pPr>
        <w:spacing w:after="0"/>
        <w:ind w:left="0"/>
        <w:jc w:val="both"/>
      </w:pPr>
      <w:r>
        <w:rPr>
          <w:rFonts w:ascii="Times New Roman"/>
          <w:b w:val="false"/>
          <w:i w:val="false"/>
          <w:color w:val="000000"/>
          <w:sz w:val="28"/>
        </w:rPr>
        <w:t>
      көп жылдық екпелер-396 гектар;</w:t>
      </w:r>
    </w:p>
    <w:p>
      <w:pPr>
        <w:spacing w:after="0"/>
        <w:ind w:left="0"/>
        <w:jc w:val="both"/>
      </w:pPr>
      <w:r>
        <w:rPr>
          <w:rFonts w:ascii="Times New Roman"/>
          <w:b w:val="false"/>
          <w:i w:val="false"/>
          <w:color w:val="000000"/>
          <w:sz w:val="28"/>
        </w:rPr>
        <w:t>
      шабындық жер-287гектар;</w:t>
      </w:r>
    </w:p>
    <w:p>
      <w:pPr>
        <w:spacing w:after="0"/>
        <w:ind w:left="0"/>
        <w:jc w:val="both"/>
      </w:pPr>
      <w:r>
        <w:rPr>
          <w:rFonts w:ascii="Times New Roman"/>
          <w:b w:val="false"/>
          <w:i w:val="false"/>
          <w:color w:val="000000"/>
          <w:sz w:val="28"/>
        </w:rPr>
        <w:t>
      жайылымдық жер-18474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784"/>
        <w:gridCol w:w="2188"/>
        <w:gridCol w:w="2188"/>
        <w:gridCol w:w="2762"/>
        <w:gridCol w:w="3340"/>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17237</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Құмтүйін</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Қосмезгіл</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4"/>
        <w:gridCol w:w="4"/>
        <w:gridCol w:w="1826"/>
        <w:gridCol w:w="16"/>
        <w:gridCol w:w="1848"/>
        <w:gridCol w:w="446"/>
        <w:gridCol w:w="1197"/>
        <w:gridCol w:w="38"/>
        <w:gridCol w:w="1794"/>
        <w:gridCol w:w="16"/>
        <w:gridCol w:w="1849"/>
        <w:gridCol w:w="2"/>
        <w:gridCol w:w="269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Қосмезгіл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+12748</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17638</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65206</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-47718</w:t>
            </w:r>
          </w:p>
        </w:tc>
      </w:tr>
    </w:tbl>
    <w:p>
      <w:pPr>
        <w:spacing w:after="0"/>
        <w:ind w:left="0"/>
        <w:jc w:val="both"/>
      </w:pPr>
      <w:r>
        <w:rPr>
          <w:rFonts w:ascii="Times New Roman"/>
          <w:b w:val="false"/>
          <w:i w:val="false"/>
          <w:color w:val="000000"/>
          <w:sz w:val="28"/>
        </w:rPr>
        <w:t>
      Кентау қаласының Қарашық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37733 гектар</w:t>
      </w:r>
    </w:p>
    <w:p>
      <w:pPr>
        <w:spacing w:after="0"/>
        <w:ind w:left="0"/>
        <w:jc w:val="both"/>
      </w:pPr>
      <w:r>
        <w:rPr>
          <w:rFonts w:ascii="Times New Roman"/>
          <w:b w:val="false"/>
          <w:i w:val="false"/>
          <w:color w:val="000000"/>
          <w:sz w:val="28"/>
        </w:rPr>
        <w:t>
      оның ішінде ауыл шаруашылық жерлер: 23424 гектар</w:t>
      </w:r>
    </w:p>
    <w:p>
      <w:pPr>
        <w:spacing w:after="0"/>
        <w:ind w:left="0"/>
        <w:jc w:val="both"/>
      </w:pPr>
      <w:r>
        <w:rPr>
          <w:rFonts w:ascii="Times New Roman"/>
          <w:b w:val="false"/>
          <w:i w:val="false"/>
          <w:color w:val="000000"/>
          <w:sz w:val="28"/>
        </w:rPr>
        <w:t>
      жалпы егістік жерлер: 4267 гектар</w:t>
      </w:r>
    </w:p>
    <w:p>
      <w:pPr>
        <w:spacing w:after="0"/>
        <w:ind w:left="0"/>
        <w:jc w:val="both"/>
      </w:pPr>
      <w:r>
        <w:rPr>
          <w:rFonts w:ascii="Times New Roman"/>
          <w:b w:val="false"/>
          <w:i w:val="false"/>
          <w:color w:val="000000"/>
          <w:sz w:val="28"/>
        </w:rPr>
        <w:t>
      оның ішінде суармалы жерлер: 4267 гектар</w:t>
      </w:r>
    </w:p>
    <w:p>
      <w:pPr>
        <w:spacing w:after="0"/>
        <w:ind w:left="0"/>
        <w:jc w:val="both"/>
      </w:pPr>
      <w:r>
        <w:rPr>
          <w:rFonts w:ascii="Times New Roman"/>
          <w:b w:val="false"/>
          <w:i w:val="false"/>
          <w:color w:val="000000"/>
          <w:sz w:val="28"/>
        </w:rPr>
        <w:t>
      көпжылдық екпелер: 396 гектар</w:t>
      </w:r>
    </w:p>
    <w:p>
      <w:pPr>
        <w:spacing w:after="0"/>
        <w:ind w:left="0"/>
        <w:jc w:val="both"/>
      </w:pPr>
      <w:r>
        <w:rPr>
          <w:rFonts w:ascii="Times New Roman"/>
          <w:b w:val="false"/>
          <w:i w:val="false"/>
          <w:color w:val="000000"/>
          <w:sz w:val="28"/>
        </w:rPr>
        <w:t>
      шабындық жерлер: 287 гектар</w:t>
      </w:r>
    </w:p>
    <w:p>
      <w:pPr>
        <w:spacing w:after="0"/>
        <w:ind w:left="0"/>
        <w:jc w:val="both"/>
      </w:pPr>
      <w:r>
        <w:rPr>
          <w:rFonts w:ascii="Times New Roman"/>
          <w:b w:val="false"/>
          <w:i w:val="false"/>
          <w:color w:val="000000"/>
          <w:sz w:val="28"/>
        </w:rPr>
        <w:t>
      жайылымдық жерлер: 18474 гектар</w:t>
      </w:r>
    </w:p>
    <w:p>
      <w:pPr>
        <w:spacing w:after="0"/>
        <w:ind w:left="0"/>
        <w:jc w:val="both"/>
      </w:pPr>
      <w:r>
        <w:rPr>
          <w:rFonts w:ascii="Times New Roman"/>
          <w:b w:val="false"/>
          <w:i w:val="false"/>
          <w:color w:val="000000"/>
          <w:sz w:val="28"/>
        </w:rPr>
        <w:t>
      Кентау қаласының Қарашық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Қарашық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Қарашық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Қарашық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11. Ескі Иқан ауыл округі</w:t>
      </w:r>
    </w:p>
    <w:bookmarkEnd w:id="17"/>
    <w:p>
      <w:pPr>
        <w:spacing w:after="0"/>
        <w:ind w:left="0"/>
        <w:jc w:val="both"/>
      </w:pPr>
      <w:r>
        <w:rPr>
          <w:rFonts w:ascii="Times New Roman"/>
          <w:b w:val="false"/>
          <w:i w:val="false"/>
          <w:color w:val="000000"/>
          <w:sz w:val="28"/>
        </w:rPr>
        <w:t>
      Орталығы- Ескі Иқан.</w:t>
      </w:r>
    </w:p>
    <w:p>
      <w:pPr>
        <w:spacing w:after="0"/>
        <w:ind w:left="0"/>
        <w:jc w:val="both"/>
      </w:pPr>
      <w:r>
        <w:rPr>
          <w:rFonts w:ascii="Times New Roman"/>
          <w:b w:val="false"/>
          <w:i w:val="false"/>
          <w:color w:val="000000"/>
          <w:sz w:val="28"/>
        </w:rPr>
        <w:t>
      Елді мекендері- Ескі Иқан, Достық.</w:t>
      </w:r>
    </w:p>
    <w:p>
      <w:pPr>
        <w:spacing w:after="0"/>
        <w:ind w:left="0"/>
        <w:jc w:val="both"/>
      </w:pPr>
      <w:r>
        <w:rPr>
          <w:rFonts w:ascii="Times New Roman"/>
          <w:b w:val="false"/>
          <w:i w:val="false"/>
          <w:color w:val="000000"/>
          <w:sz w:val="28"/>
        </w:rPr>
        <w:t>
      Халық саны-16091адам.</w:t>
      </w:r>
    </w:p>
    <w:p>
      <w:pPr>
        <w:spacing w:after="0"/>
        <w:ind w:left="0"/>
        <w:jc w:val="both"/>
      </w:pPr>
      <w:r>
        <w:rPr>
          <w:rFonts w:ascii="Times New Roman"/>
          <w:b w:val="false"/>
          <w:i w:val="false"/>
          <w:color w:val="000000"/>
          <w:sz w:val="28"/>
        </w:rPr>
        <w:t>
      Округтің жалпы жер көлемі- 39729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жер-25278 гектар;</w:t>
      </w:r>
    </w:p>
    <w:p>
      <w:pPr>
        <w:spacing w:after="0"/>
        <w:ind w:left="0"/>
        <w:jc w:val="both"/>
      </w:pPr>
      <w:r>
        <w:rPr>
          <w:rFonts w:ascii="Times New Roman"/>
          <w:b w:val="false"/>
          <w:i w:val="false"/>
          <w:color w:val="000000"/>
          <w:sz w:val="28"/>
        </w:rPr>
        <w:t>
      жалпы егістік-10452 гектар;</w:t>
      </w:r>
    </w:p>
    <w:p>
      <w:pPr>
        <w:spacing w:after="0"/>
        <w:ind w:left="0"/>
        <w:jc w:val="both"/>
      </w:pPr>
      <w:r>
        <w:rPr>
          <w:rFonts w:ascii="Times New Roman"/>
          <w:b w:val="false"/>
          <w:i w:val="false"/>
          <w:color w:val="000000"/>
          <w:sz w:val="28"/>
        </w:rPr>
        <w:t>
      суармалы жер-40452 гектар;</w:t>
      </w:r>
    </w:p>
    <w:p>
      <w:pPr>
        <w:spacing w:after="0"/>
        <w:ind w:left="0"/>
        <w:jc w:val="both"/>
      </w:pPr>
      <w:r>
        <w:rPr>
          <w:rFonts w:ascii="Times New Roman"/>
          <w:b w:val="false"/>
          <w:i w:val="false"/>
          <w:color w:val="000000"/>
          <w:sz w:val="28"/>
        </w:rPr>
        <w:t>
      көп жылдық екпелер-1965 гектар;</w:t>
      </w:r>
    </w:p>
    <w:p>
      <w:pPr>
        <w:spacing w:after="0"/>
        <w:ind w:left="0"/>
        <w:jc w:val="both"/>
      </w:pPr>
      <w:r>
        <w:rPr>
          <w:rFonts w:ascii="Times New Roman"/>
          <w:b w:val="false"/>
          <w:i w:val="false"/>
          <w:color w:val="000000"/>
          <w:sz w:val="28"/>
        </w:rPr>
        <w:t>
      шабындық жер-221 гектар;</w:t>
      </w:r>
    </w:p>
    <w:p>
      <w:pPr>
        <w:spacing w:after="0"/>
        <w:ind w:left="0"/>
        <w:jc w:val="both"/>
      </w:pPr>
      <w:r>
        <w:rPr>
          <w:rFonts w:ascii="Times New Roman"/>
          <w:b w:val="false"/>
          <w:i w:val="false"/>
          <w:color w:val="000000"/>
          <w:sz w:val="28"/>
        </w:rPr>
        <w:t>
      жайылымдық жер-12963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4"/>
        <w:gridCol w:w="796"/>
        <w:gridCol w:w="858"/>
        <w:gridCol w:w="2806"/>
        <w:gridCol w:w="3393"/>
        <w:gridCol w:w="3393"/>
      </w:tblGrid>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9587</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
        <w:gridCol w:w="2"/>
        <w:gridCol w:w="680"/>
        <w:gridCol w:w="1092"/>
        <w:gridCol w:w="1770"/>
        <w:gridCol w:w="6"/>
        <w:gridCol w:w="1456"/>
        <w:gridCol w:w="4"/>
        <w:gridCol w:w="797"/>
        <w:gridCol w:w="1278"/>
        <w:gridCol w:w="2070"/>
        <w:gridCol w:w="9"/>
        <w:gridCol w:w="258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19587</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189000</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-176307</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93356</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-91756</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55900</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282356</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-268063</w:t>
            </w:r>
          </w:p>
        </w:tc>
      </w:tr>
    </w:tbl>
    <w:p>
      <w:pPr>
        <w:spacing w:after="0"/>
        <w:ind w:left="0"/>
        <w:jc w:val="both"/>
      </w:pPr>
      <w:r>
        <w:rPr>
          <w:rFonts w:ascii="Times New Roman"/>
          <w:b w:val="false"/>
          <w:i w:val="false"/>
          <w:color w:val="000000"/>
          <w:sz w:val="28"/>
        </w:rPr>
        <w:t>
      Кентау қаласының Ескі Иқан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көлемі:39729 гектар</w:t>
      </w:r>
    </w:p>
    <w:p>
      <w:pPr>
        <w:spacing w:after="0"/>
        <w:ind w:left="0"/>
        <w:jc w:val="both"/>
      </w:pPr>
      <w:r>
        <w:rPr>
          <w:rFonts w:ascii="Times New Roman"/>
          <w:b w:val="false"/>
          <w:i w:val="false"/>
          <w:color w:val="000000"/>
          <w:sz w:val="28"/>
        </w:rPr>
        <w:t>
      оның ішінде ауыл шаруашылық жерлер: 25278 гектар</w:t>
      </w:r>
    </w:p>
    <w:p>
      <w:pPr>
        <w:spacing w:after="0"/>
        <w:ind w:left="0"/>
        <w:jc w:val="both"/>
      </w:pPr>
      <w:r>
        <w:rPr>
          <w:rFonts w:ascii="Times New Roman"/>
          <w:b w:val="false"/>
          <w:i w:val="false"/>
          <w:color w:val="000000"/>
          <w:sz w:val="28"/>
        </w:rPr>
        <w:t>
      жалпы егістік жерлер: 10452 гектар</w:t>
      </w:r>
    </w:p>
    <w:p>
      <w:pPr>
        <w:spacing w:after="0"/>
        <w:ind w:left="0"/>
        <w:jc w:val="both"/>
      </w:pPr>
      <w:r>
        <w:rPr>
          <w:rFonts w:ascii="Times New Roman"/>
          <w:b w:val="false"/>
          <w:i w:val="false"/>
          <w:color w:val="000000"/>
          <w:sz w:val="28"/>
        </w:rPr>
        <w:t>
      оның ішінде суармалы жерлер: 10452 гектар</w:t>
      </w:r>
    </w:p>
    <w:p>
      <w:pPr>
        <w:spacing w:after="0"/>
        <w:ind w:left="0"/>
        <w:jc w:val="both"/>
      </w:pPr>
      <w:r>
        <w:rPr>
          <w:rFonts w:ascii="Times New Roman"/>
          <w:b w:val="false"/>
          <w:i w:val="false"/>
          <w:color w:val="000000"/>
          <w:sz w:val="28"/>
        </w:rPr>
        <w:t>
      көпжылдық екпелер: 1965 гектар</w:t>
      </w:r>
    </w:p>
    <w:p>
      <w:pPr>
        <w:spacing w:after="0"/>
        <w:ind w:left="0"/>
        <w:jc w:val="both"/>
      </w:pPr>
      <w:r>
        <w:rPr>
          <w:rFonts w:ascii="Times New Roman"/>
          <w:b w:val="false"/>
          <w:i w:val="false"/>
          <w:color w:val="000000"/>
          <w:sz w:val="28"/>
        </w:rPr>
        <w:t>
      шабындық жерлер: 221 гектар</w:t>
      </w:r>
    </w:p>
    <w:p>
      <w:pPr>
        <w:spacing w:after="0"/>
        <w:ind w:left="0"/>
        <w:jc w:val="both"/>
      </w:pPr>
      <w:r>
        <w:rPr>
          <w:rFonts w:ascii="Times New Roman"/>
          <w:b w:val="false"/>
          <w:i w:val="false"/>
          <w:color w:val="000000"/>
          <w:sz w:val="28"/>
        </w:rPr>
        <w:t>
      жайылымдық жерлер: 12963 гектар</w:t>
      </w:r>
    </w:p>
    <w:p>
      <w:pPr>
        <w:spacing w:after="0"/>
        <w:ind w:left="0"/>
        <w:jc w:val="both"/>
      </w:pPr>
      <w:r>
        <w:rPr>
          <w:rFonts w:ascii="Times New Roman"/>
          <w:b w:val="false"/>
          <w:i w:val="false"/>
          <w:color w:val="000000"/>
          <w:sz w:val="28"/>
        </w:rPr>
        <w:t>
      Кентау қаласының Ескі Иқан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Ескі Иқан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Ескі Иқан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Ескі Иқан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8"/>
    <w:p>
      <w:pPr>
        <w:spacing w:after="0"/>
        <w:ind w:left="0"/>
        <w:jc w:val="both"/>
      </w:pPr>
      <w:r>
        <w:rPr>
          <w:rFonts w:ascii="Times New Roman"/>
          <w:b w:val="false"/>
          <w:i w:val="false"/>
          <w:color w:val="000000"/>
          <w:sz w:val="28"/>
        </w:rPr>
        <w:t>
      12. Жаңа Иқан ауыл округі</w:t>
      </w:r>
    </w:p>
    <w:bookmarkEnd w:id="18"/>
    <w:p>
      <w:pPr>
        <w:spacing w:after="0"/>
        <w:ind w:left="0"/>
        <w:jc w:val="both"/>
      </w:pPr>
      <w:r>
        <w:rPr>
          <w:rFonts w:ascii="Times New Roman"/>
          <w:b w:val="false"/>
          <w:i w:val="false"/>
          <w:color w:val="000000"/>
          <w:sz w:val="28"/>
        </w:rPr>
        <w:t>
      Орталығы- Жаңа Иқан.</w:t>
      </w:r>
    </w:p>
    <w:p>
      <w:pPr>
        <w:spacing w:after="0"/>
        <w:ind w:left="0"/>
        <w:jc w:val="both"/>
      </w:pPr>
      <w:r>
        <w:rPr>
          <w:rFonts w:ascii="Times New Roman"/>
          <w:b w:val="false"/>
          <w:i w:val="false"/>
          <w:color w:val="000000"/>
          <w:sz w:val="28"/>
        </w:rPr>
        <w:t>
      Елді мекендері- Жаңа Иқан, Ибата, Ойық.</w:t>
      </w:r>
    </w:p>
    <w:p>
      <w:pPr>
        <w:spacing w:after="0"/>
        <w:ind w:left="0"/>
        <w:jc w:val="both"/>
      </w:pPr>
      <w:r>
        <w:rPr>
          <w:rFonts w:ascii="Times New Roman"/>
          <w:b w:val="false"/>
          <w:i w:val="false"/>
          <w:color w:val="000000"/>
          <w:sz w:val="28"/>
        </w:rPr>
        <w:t>
      Халық саны-7182 адам.</w:t>
      </w:r>
    </w:p>
    <w:p>
      <w:pPr>
        <w:spacing w:after="0"/>
        <w:ind w:left="0"/>
        <w:jc w:val="both"/>
      </w:pPr>
      <w:r>
        <w:rPr>
          <w:rFonts w:ascii="Times New Roman"/>
          <w:b w:val="false"/>
          <w:i w:val="false"/>
          <w:color w:val="000000"/>
          <w:sz w:val="28"/>
        </w:rPr>
        <w:t>
      Округтің жалпы жер көлемі- 80514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жер-74556 гектар;</w:t>
      </w:r>
    </w:p>
    <w:p>
      <w:pPr>
        <w:spacing w:after="0"/>
        <w:ind w:left="0"/>
        <w:jc w:val="both"/>
      </w:pPr>
      <w:r>
        <w:rPr>
          <w:rFonts w:ascii="Times New Roman"/>
          <w:b w:val="false"/>
          <w:i w:val="false"/>
          <w:color w:val="000000"/>
          <w:sz w:val="28"/>
        </w:rPr>
        <w:t>
      жалпы егістік-4534 гектар;</w:t>
      </w:r>
    </w:p>
    <w:p>
      <w:pPr>
        <w:spacing w:after="0"/>
        <w:ind w:left="0"/>
        <w:jc w:val="both"/>
      </w:pPr>
      <w:r>
        <w:rPr>
          <w:rFonts w:ascii="Times New Roman"/>
          <w:b w:val="false"/>
          <w:i w:val="false"/>
          <w:color w:val="000000"/>
          <w:sz w:val="28"/>
        </w:rPr>
        <w:t>
      суармалы жер-4534 гектар;</w:t>
      </w:r>
    </w:p>
    <w:p>
      <w:pPr>
        <w:spacing w:after="0"/>
        <w:ind w:left="0"/>
        <w:jc w:val="both"/>
      </w:pPr>
      <w:r>
        <w:rPr>
          <w:rFonts w:ascii="Times New Roman"/>
          <w:b w:val="false"/>
          <w:i w:val="false"/>
          <w:color w:val="000000"/>
          <w:sz w:val="28"/>
        </w:rPr>
        <w:t>
      көп жылдық екпелер-1854 гектар;</w:t>
      </w:r>
    </w:p>
    <w:p>
      <w:pPr>
        <w:spacing w:after="0"/>
        <w:ind w:left="0"/>
        <w:jc w:val="both"/>
      </w:pPr>
      <w:r>
        <w:rPr>
          <w:rFonts w:ascii="Times New Roman"/>
          <w:b w:val="false"/>
          <w:i w:val="false"/>
          <w:color w:val="000000"/>
          <w:sz w:val="28"/>
        </w:rPr>
        <w:t>
      шабындық жер-334 гектар;</w:t>
      </w:r>
    </w:p>
    <w:p>
      <w:pPr>
        <w:spacing w:after="0"/>
        <w:ind w:left="0"/>
        <w:jc w:val="both"/>
      </w:pPr>
      <w:r>
        <w:rPr>
          <w:rFonts w:ascii="Times New Roman"/>
          <w:b w:val="false"/>
          <w:i w:val="false"/>
          <w:color w:val="000000"/>
          <w:sz w:val="28"/>
        </w:rPr>
        <w:t>
      жайылымдық жер-62128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4"/>
        <w:gridCol w:w="796"/>
        <w:gridCol w:w="858"/>
        <w:gridCol w:w="2806"/>
        <w:gridCol w:w="3393"/>
        <w:gridCol w:w="3393"/>
      </w:tblGrid>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Ибата</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12242</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50328</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r>
      <w:tr>
        <w:trPr>
          <w:trHeight w:val="30" w:hRule="atLeast"/>
        </w:trPr>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Ибата</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
        <w:gridCol w:w="2"/>
        <w:gridCol w:w="680"/>
        <w:gridCol w:w="1092"/>
        <w:gridCol w:w="1770"/>
        <w:gridCol w:w="6"/>
        <w:gridCol w:w="1456"/>
        <w:gridCol w:w="4"/>
        <w:gridCol w:w="794"/>
        <w:gridCol w:w="1280"/>
        <w:gridCol w:w="2071"/>
        <w:gridCol w:w="9"/>
        <w:gridCol w:w="258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Ибата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50328</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212452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-162452</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5498</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52800</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217950</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-169082</w:t>
            </w:r>
          </w:p>
        </w:tc>
      </w:tr>
    </w:tbl>
    <w:p>
      <w:pPr>
        <w:spacing w:after="0"/>
        <w:ind w:left="0"/>
        <w:jc w:val="both"/>
      </w:pPr>
      <w:r>
        <w:rPr>
          <w:rFonts w:ascii="Times New Roman"/>
          <w:b w:val="false"/>
          <w:i w:val="false"/>
          <w:color w:val="000000"/>
          <w:sz w:val="28"/>
        </w:rPr>
        <w:t>
      Кентау қаласының Жаңа Иқан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80514 гектар</w:t>
      </w:r>
    </w:p>
    <w:p>
      <w:pPr>
        <w:spacing w:after="0"/>
        <w:ind w:left="0"/>
        <w:jc w:val="both"/>
      </w:pPr>
      <w:r>
        <w:rPr>
          <w:rFonts w:ascii="Times New Roman"/>
          <w:b w:val="false"/>
          <w:i w:val="false"/>
          <w:color w:val="000000"/>
          <w:sz w:val="28"/>
        </w:rPr>
        <w:t>
      оның ішінде ауыл шаруашылық жерлер:74556 гектар</w:t>
      </w:r>
    </w:p>
    <w:p>
      <w:pPr>
        <w:spacing w:after="0"/>
        <w:ind w:left="0"/>
        <w:jc w:val="both"/>
      </w:pPr>
      <w:r>
        <w:rPr>
          <w:rFonts w:ascii="Times New Roman"/>
          <w:b w:val="false"/>
          <w:i w:val="false"/>
          <w:color w:val="000000"/>
          <w:sz w:val="28"/>
        </w:rPr>
        <w:t>
      жалпы егістік жерлер:4534 гектар</w:t>
      </w:r>
    </w:p>
    <w:p>
      <w:pPr>
        <w:spacing w:after="0"/>
        <w:ind w:left="0"/>
        <w:jc w:val="both"/>
      </w:pPr>
      <w:r>
        <w:rPr>
          <w:rFonts w:ascii="Times New Roman"/>
          <w:b w:val="false"/>
          <w:i w:val="false"/>
          <w:color w:val="000000"/>
          <w:sz w:val="28"/>
        </w:rPr>
        <w:t>
      оның ішінде суармалы жерлер:4534 гектар</w:t>
      </w:r>
    </w:p>
    <w:p>
      <w:pPr>
        <w:spacing w:after="0"/>
        <w:ind w:left="0"/>
        <w:jc w:val="both"/>
      </w:pPr>
      <w:r>
        <w:rPr>
          <w:rFonts w:ascii="Times New Roman"/>
          <w:b w:val="false"/>
          <w:i w:val="false"/>
          <w:color w:val="000000"/>
          <w:sz w:val="28"/>
        </w:rPr>
        <w:t>
      көпжылдық екпелер:1854 гектар</w:t>
      </w:r>
    </w:p>
    <w:p>
      <w:pPr>
        <w:spacing w:after="0"/>
        <w:ind w:left="0"/>
        <w:jc w:val="both"/>
      </w:pPr>
      <w:r>
        <w:rPr>
          <w:rFonts w:ascii="Times New Roman"/>
          <w:b w:val="false"/>
          <w:i w:val="false"/>
          <w:color w:val="000000"/>
          <w:sz w:val="28"/>
        </w:rPr>
        <w:t>
      шабындық жерлер: 334 гектар</w:t>
      </w:r>
    </w:p>
    <w:p>
      <w:pPr>
        <w:spacing w:after="0"/>
        <w:ind w:left="0"/>
        <w:jc w:val="both"/>
      </w:pPr>
      <w:r>
        <w:rPr>
          <w:rFonts w:ascii="Times New Roman"/>
          <w:b w:val="false"/>
          <w:i w:val="false"/>
          <w:color w:val="000000"/>
          <w:sz w:val="28"/>
        </w:rPr>
        <w:t>
      жайылымдық жерлер: 62128 гектар</w:t>
      </w:r>
    </w:p>
    <w:p>
      <w:pPr>
        <w:spacing w:after="0"/>
        <w:ind w:left="0"/>
        <w:jc w:val="both"/>
      </w:pPr>
      <w:r>
        <w:rPr>
          <w:rFonts w:ascii="Times New Roman"/>
          <w:b w:val="false"/>
          <w:i w:val="false"/>
          <w:color w:val="000000"/>
          <w:sz w:val="28"/>
        </w:rPr>
        <w:t>
      Кентау қаласының Жаңа Иқан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Жаңа Иқан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Жаңа Иқан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Жаңа Иқан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9"/>
    <w:p>
      <w:pPr>
        <w:spacing w:after="0"/>
        <w:ind w:left="0"/>
        <w:jc w:val="both"/>
      </w:pPr>
      <w:r>
        <w:rPr>
          <w:rFonts w:ascii="Times New Roman"/>
          <w:b w:val="false"/>
          <w:i w:val="false"/>
          <w:color w:val="000000"/>
          <w:sz w:val="28"/>
        </w:rPr>
        <w:t>
      13. Үшқайық ауыл округі</w:t>
      </w:r>
    </w:p>
    <w:bookmarkEnd w:id="19"/>
    <w:p>
      <w:pPr>
        <w:spacing w:after="0"/>
        <w:ind w:left="0"/>
        <w:jc w:val="both"/>
      </w:pPr>
      <w:r>
        <w:rPr>
          <w:rFonts w:ascii="Times New Roman"/>
          <w:b w:val="false"/>
          <w:i w:val="false"/>
          <w:color w:val="000000"/>
          <w:sz w:val="28"/>
        </w:rPr>
        <w:t>
      Орталығы- Үшқайық.</w:t>
      </w:r>
    </w:p>
    <w:p>
      <w:pPr>
        <w:spacing w:after="0"/>
        <w:ind w:left="0"/>
        <w:jc w:val="both"/>
      </w:pPr>
      <w:r>
        <w:rPr>
          <w:rFonts w:ascii="Times New Roman"/>
          <w:b w:val="false"/>
          <w:i w:val="false"/>
          <w:color w:val="000000"/>
          <w:sz w:val="28"/>
        </w:rPr>
        <w:t>
      Елді мекендері- Үшқайық, Теке, Нұртас, С.Қожанов, Жалаңтөс.</w:t>
      </w:r>
    </w:p>
    <w:p>
      <w:pPr>
        <w:spacing w:after="0"/>
        <w:ind w:left="0"/>
        <w:jc w:val="both"/>
      </w:pPr>
      <w:r>
        <w:rPr>
          <w:rFonts w:ascii="Times New Roman"/>
          <w:b w:val="false"/>
          <w:i w:val="false"/>
          <w:color w:val="000000"/>
          <w:sz w:val="28"/>
        </w:rPr>
        <w:t>
      Халық саны-6208 адам.</w:t>
      </w:r>
    </w:p>
    <w:p>
      <w:pPr>
        <w:spacing w:after="0"/>
        <w:ind w:left="0"/>
        <w:jc w:val="both"/>
      </w:pPr>
      <w:r>
        <w:rPr>
          <w:rFonts w:ascii="Times New Roman"/>
          <w:b w:val="false"/>
          <w:i w:val="false"/>
          <w:color w:val="000000"/>
          <w:sz w:val="28"/>
        </w:rPr>
        <w:t>
      Округтің жалпы жер көлемі- 42859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жер-29850 гектар;</w:t>
      </w:r>
    </w:p>
    <w:p>
      <w:pPr>
        <w:spacing w:after="0"/>
        <w:ind w:left="0"/>
        <w:jc w:val="both"/>
      </w:pPr>
      <w:r>
        <w:rPr>
          <w:rFonts w:ascii="Times New Roman"/>
          <w:b w:val="false"/>
          <w:i w:val="false"/>
          <w:color w:val="000000"/>
          <w:sz w:val="28"/>
        </w:rPr>
        <w:t>
      жалпы егістік-3594 гектар;</w:t>
      </w:r>
    </w:p>
    <w:p>
      <w:pPr>
        <w:spacing w:after="0"/>
        <w:ind w:left="0"/>
        <w:jc w:val="both"/>
      </w:pPr>
      <w:r>
        <w:rPr>
          <w:rFonts w:ascii="Times New Roman"/>
          <w:b w:val="false"/>
          <w:i w:val="false"/>
          <w:color w:val="000000"/>
          <w:sz w:val="28"/>
        </w:rPr>
        <w:t>
      суармалы жер-3594 гектар;</w:t>
      </w:r>
    </w:p>
    <w:p>
      <w:pPr>
        <w:spacing w:after="0"/>
        <w:ind w:left="0"/>
        <w:jc w:val="both"/>
      </w:pPr>
      <w:r>
        <w:rPr>
          <w:rFonts w:ascii="Times New Roman"/>
          <w:b w:val="false"/>
          <w:i w:val="false"/>
          <w:color w:val="000000"/>
          <w:sz w:val="28"/>
        </w:rPr>
        <w:t>
      көп жылдық екпелер-916 гектар;</w:t>
      </w:r>
    </w:p>
    <w:p>
      <w:pPr>
        <w:spacing w:after="0"/>
        <w:ind w:left="0"/>
        <w:jc w:val="both"/>
      </w:pPr>
      <w:r>
        <w:rPr>
          <w:rFonts w:ascii="Times New Roman"/>
          <w:b w:val="false"/>
          <w:i w:val="false"/>
          <w:color w:val="000000"/>
          <w:sz w:val="28"/>
        </w:rPr>
        <w:t>
      шабындық жер-256 гектар;</w:t>
      </w:r>
    </w:p>
    <w:p>
      <w:pPr>
        <w:spacing w:after="0"/>
        <w:ind w:left="0"/>
        <w:jc w:val="both"/>
      </w:pPr>
      <w:r>
        <w:rPr>
          <w:rFonts w:ascii="Times New Roman"/>
          <w:b w:val="false"/>
          <w:i w:val="false"/>
          <w:color w:val="000000"/>
          <w:sz w:val="28"/>
        </w:rPr>
        <w:t>
      жайылымдық жер-25084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2"/>
        <w:gridCol w:w="749"/>
        <w:gridCol w:w="2091"/>
        <w:gridCol w:w="2638"/>
        <w:gridCol w:w="2639"/>
        <w:gridCol w:w="3191"/>
      </w:tblGrid>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Нұртас</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11413</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С.Қожанов</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6942</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Жалаңтөс</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6838</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Нұртас</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С.Қожанов</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Жалаңтөс</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6"/>
        <w:gridCol w:w="2"/>
        <w:gridCol w:w="697"/>
        <w:gridCol w:w="1120"/>
        <w:gridCol w:w="1813"/>
        <w:gridCol w:w="11"/>
        <w:gridCol w:w="1487"/>
        <w:gridCol w:w="14"/>
        <w:gridCol w:w="1787"/>
        <w:gridCol w:w="18"/>
        <w:gridCol w:w="2133"/>
        <w:gridCol w:w="2"/>
        <w:gridCol w:w="265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Теке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С.Қожанов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3699</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Жалаңтөс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6838</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2418</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-18961</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11413</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22826</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-35388</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6942</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13884</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-24503</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-2638</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20895</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41790</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-81490</w:t>
            </w:r>
          </w:p>
        </w:tc>
      </w:tr>
    </w:tbl>
    <w:p>
      <w:pPr>
        <w:spacing w:after="0"/>
        <w:ind w:left="0"/>
        <w:jc w:val="both"/>
      </w:pPr>
      <w:r>
        <w:rPr>
          <w:rFonts w:ascii="Times New Roman"/>
          <w:b w:val="false"/>
          <w:i w:val="false"/>
          <w:color w:val="000000"/>
          <w:sz w:val="28"/>
        </w:rPr>
        <w:t>
      Кентау қаласының Үшқайық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42859 гектар</w:t>
      </w:r>
    </w:p>
    <w:p>
      <w:pPr>
        <w:spacing w:after="0"/>
        <w:ind w:left="0"/>
        <w:jc w:val="both"/>
      </w:pPr>
      <w:r>
        <w:rPr>
          <w:rFonts w:ascii="Times New Roman"/>
          <w:b w:val="false"/>
          <w:i w:val="false"/>
          <w:color w:val="000000"/>
          <w:sz w:val="28"/>
        </w:rPr>
        <w:t>
      оның ішінде ауыл шаруашылық жерлер: 29850 гектар</w:t>
      </w:r>
    </w:p>
    <w:p>
      <w:pPr>
        <w:spacing w:after="0"/>
        <w:ind w:left="0"/>
        <w:jc w:val="both"/>
      </w:pPr>
      <w:r>
        <w:rPr>
          <w:rFonts w:ascii="Times New Roman"/>
          <w:b w:val="false"/>
          <w:i w:val="false"/>
          <w:color w:val="000000"/>
          <w:sz w:val="28"/>
        </w:rPr>
        <w:t>
      жалпы егістік жерлер: 3594 гектар</w:t>
      </w:r>
    </w:p>
    <w:p>
      <w:pPr>
        <w:spacing w:after="0"/>
        <w:ind w:left="0"/>
        <w:jc w:val="both"/>
      </w:pPr>
      <w:r>
        <w:rPr>
          <w:rFonts w:ascii="Times New Roman"/>
          <w:b w:val="false"/>
          <w:i w:val="false"/>
          <w:color w:val="000000"/>
          <w:sz w:val="28"/>
        </w:rPr>
        <w:t>
      оның ішінде суармалы жерлер: 3594 гектар</w:t>
      </w:r>
    </w:p>
    <w:p>
      <w:pPr>
        <w:spacing w:after="0"/>
        <w:ind w:left="0"/>
        <w:jc w:val="both"/>
      </w:pPr>
      <w:r>
        <w:rPr>
          <w:rFonts w:ascii="Times New Roman"/>
          <w:b w:val="false"/>
          <w:i w:val="false"/>
          <w:color w:val="000000"/>
          <w:sz w:val="28"/>
        </w:rPr>
        <w:t>
      көпжылдық екпелер: 916 гектар</w:t>
      </w:r>
    </w:p>
    <w:p>
      <w:pPr>
        <w:spacing w:after="0"/>
        <w:ind w:left="0"/>
        <w:jc w:val="both"/>
      </w:pPr>
      <w:r>
        <w:rPr>
          <w:rFonts w:ascii="Times New Roman"/>
          <w:b w:val="false"/>
          <w:i w:val="false"/>
          <w:color w:val="000000"/>
          <w:sz w:val="28"/>
        </w:rPr>
        <w:t>
      шабындық жерлер: 256 гектар</w:t>
      </w:r>
    </w:p>
    <w:p>
      <w:pPr>
        <w:spacing w:after="0"/>
        <w:ind w:left="0"/>
        <w:jc w:val="both"/>
      </w:pPr>
      <w:r>
        <w:rPr>
          <w:rFonts w:ascii="Times New Roman"/>
          <w:b w:val="false"/>
          <w:i w:val="false"/>
          <w:color w:val="000000"/>
          <w:sz w:val="28"/>
        </w:rPr>
        <w:t>
      жайылымдық жерлер: 25084 гектар</w:t>
      </w:r>
    </w:p>
    <w:p>
      <w:pPr>
        <w:spacing w:after="0"/>
        <w:ind w:left="0"/>
        <w:jc w:val="both"/>
      </w:pPr>
      <w:r>
        <w:rPr>
          <w:rFonts w:ascii="Times New Roman"/>
          <w:b w:val="false"/>
          <w:i w:val="false"/>
          <w:color w:val="000000"/>
          <w:sz w:val="28"/>
        </w:rPr>
        <w:t>
      Кентау қаласының Үшқайық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Үшқайық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Үшқайық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Үшқайық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 w:id="20"/>
    <w:p>
      <w:pPr>
        <w:spacing w:after="0"/>
        <w:ind w:left="0"/>
        <w:jc w:val="both"/>
      </w:pPr>
      <w:r>
        <w:rPr>
          <w:rFonts w:ascii="Times New Roman"/>
          <w:b w:val="false"/>
          <w:i w:val="false"/>
          <w:color w:val="000000"/>
          <w:sz w:val="28"/>
        </w:rPr>
        <w:t>
      14. Иассы ауыл округі</w:t>
      </w:r>
    </w:p>
    <w:bookmarkEnd w:id="20"/>
    <w:p>
      <w:pPr>
        <w:spacing w:after="0"/>
        <w:ind w:left="0"/>
        <w:jc w:val="both"/>
      </w:pPr>
      <w:r>
        <w:rPr>
          <w:rFonts w:ascii="Times New Roman"/>
          <w:b w:val="false"/>
          <w:i w:val="false"/>
          <w:color w:val="000000"/>
          <w:sz w:val="28"/>
        </w:rPr>
        <w:t>
      Орталығы – Иассы ауылы.</w:t>
      </w:r>
    </w:p>
    <w:p>
      <w:pPr>
        <w:spacing w:after="0"/>
        <w:ind w:left="0"/>
        <w:jc w:val="both"/>
      </w:pPr>
      <w:r>
        <w:rPr>
          <w:rFonts w:ascii="Times New Roman"/>
          <w:b w:val="false"/>
          <w:i w:val="false"/>
          <w:color w:val="000000"/>
          <w:sz w:val="28"/>
        </w:rPr>
        <w:t>
      Елді мекендері –Иассы, Шойтөбе, Еңбекші-Дихан.</w:t>
      </w:r>
    </w:p>
    <w:p>
      <w:pPr>
        <w:spacing w:after="0"/>
        <w:ind w:left="0"/>
        <w:jc w:val="both"/>
      </w:pPr>
      <w:r>
        <w:rPr>
          <w:rFonts w:ascii="Times New Roman"/>
          <w:b w:val="false"/>
          <w:i w:val="false"/>
          <w:color w:val="000000"/>
          <w:sz w:val="28"/>
        </w:rPr>
        <w:t>
      Халық саны-2850 адам.</w:t>
      </w:r>
    </w:p>
    <w:p>
      <w:pPr>
        <w:spacing w:after="0"/>
        <w:ind w:left="0"/>
        <w:jc w:val="both"/>
      </w:pPr>
      <w:r>
        <w:rPr>
          <w:rFonts w:ascii="Times New Roman"/>
          <w:b w:val="false"/>
          <w:i w:val="false"/>
          <w:color w:val="000000"/>
          <w:sz w:val="28"/>
        </w:rPr>
        <w:t>
      Округтің жалпы жер көлемі-65896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жерлер-25877гектар;</w:t>
      </w:r>
    </w:p>
    <w:p>
      <w:pPr>
        <w:spacing w:after="0"/>
        <w:ind w:left="0"/>
        <w:jc w:val="both"/>
      </w:pPr>
      <w:r>
        <w:rPr>
          <w:rFonts w:ascii="Times New Roman"/>
          <w:b w:val="false"/>
          <w:i w:val="false"/>
          <w:color w:val="000000"/>
          <w:sz w:val="28"/>
        </w:rPr>
        <w:t>
      жалпы егістік-2435 гектар;</w:t>
      </w:r>
    </w:p>
    <w:p>
      <w:pPr>
        <w:spacing w:after="0"/>
        <w:ind w:left="0"/>
        <w:jc w:val="both"/>
      </w:pPr>
      <w:r>
        <w:rPr>
          <w:rFonts w:ascii="Times New Roman"/>
          <w:b w:val="false"/>
          <w:i w:val="false"/>
          <w:color w:val="000000"/>
          <w:sz w:val="28"/>
        </w:rPr>
        <w:t>
      суармалы жер-2435 гектар;</w:t>
      </w:r>
    </w:p>
    <w:p>
      <w:pPr>
        <w:spacing w:after="0"/>
        <w:ind w:left="0"/>
        <w:jc w:val="both"/>
      </w:pPr>
      <w:r>
        <w:rPr>
          <w:rFonts w:ascii="Times New Roman"/>
          <w:b w:val="false"/>
          <w:i w:val="false"/>
          <w:color w:val="000000"/>
          <w:sz w:val="28"/>
        </w:rPr>
        <w:t>
      көп жылдық екпелер-372 гектар;</w:t>
      </w:r>
    </w:p>
    <w:p>
      <w:pPr>
        <w:spacing w:after="0"/>
        <w:ind w:left="0"/>
        <w:jc w:val="both"/>
      </w:pPr>
      <w:r>
        <w:rPr>
          <w:rFonts w:ascii="Times New Roman"/>
          <w:b w:val="false"/>
          <w:i w:val="false"/>
          <w:color w:val="000000"/>
          <w:sz w:val="28"/>
        </w:rPr>
        <w:t>
      шабындық жер-211 гектар;</w:t>
      </w:r>
    </w:p>
    <w:p>
      <w:pPr>
        <w:spacing w:after="0"/>
        <w:ind w:left="0"/>
        <w:jc w:val="both"/>
      </w:pPr>
      <w:r>
        <w:rPr>
          <w:rFonts w:ascii="Times New Roman"/>
          <w:b w:val="false"/>
          <w:i w:val="false"/>
          <w:color w:val="000000"/>
          <w:sz w:val="28"/>
        </w:rPr>
        <w:t>
      жайылымдық жер-21859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2"/>
        <w:gridCol w:w="749"/>
        <w:gridCol w:w="2091"/>
        <w:gridCol w:w="2638"/>
        <w:gridCol w:w="2639"/>
        <w:gridCol w:w="3191"/>
      </w:tblGrid>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Шойтөбе</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31800</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Дихан</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r>
      <w:tr>
        <w:trPr>
          <w:trHeight w:val="30" w:hRule="atLeast"/>
        </w:trPr>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8"/>
        <w:gridCol w:w="1539"/>
        <w:gridCol w:w="2039"/>
        <w:gridCol w:w="2605"/>
        <w:gridCol w:w="2039"/>
        <w:gridCol w:w="2040"/>
      </w:tblGrid>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Шойтөбе</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Диқан</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
        <w:gridCol w:w="2"/>
        <w:gridCol w:w="697"/>
        <w:gridCol w:w="1120"/>
        <w:gridCol w:w="1815"/>
        <w:gridCol w:w="4"/>
        <w:gridCol w:w="1493"/>
        <w:gridCol w:w="14"/>
        <w:gridCol w:w="1790"/>
        <w:gridCol w:w="16"/>
        <w:gridCol w:w="2133"/>
        <w:gridCol w:w="2"/>
        <w:gridCol w:w="264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Шойтөбе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Диқан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15561</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19863</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63600</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5770</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-23432</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34685</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69370</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-103462</w:t>
            </w:r>
          </w:p>
        </w:tc>
      </w:tr>
    </w:tbl>
    <w:p>
      <w:pPr>
        <w:spacing w:after="0"/>
        <w:ind w:left="0"/>
        <w:jc w:val="both"/>
      </w:pPr>
      <w:r>
        <w:rPr>
          <w:rFonts w:ascii="Times New Roman"/>
          <w:b w:val="false"/>
          <w:i w:val="false"/>
          <w:color w:val="000000"/>
          <w:sz w:val="28"/>
        </w:rPr>
        <w:t>
      Кентау қаласының Иассы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65896 гектар</w:t>
      </w:r>
    </w:p>
    <w:p>
      <w:pPr>
        <w:spacing w:after="0"/>
        <w:ind w:left="0"/>
        <w:jc w:val="both"/>
      </w:pPr>
      <w:r>
        <w:rPr>
          <w:rFonts w:ascii="Times New Roman"/>
          <w:b w:val="false"/>
          <w:i w:val="false"/>
          <w:color w:val="000000"/>
          <w:sz w:val="28"/>
        </w:rPr>
        <w:t>
      оның ішінде ауыл шаруашылық жерлер: 25877 гектар</w:t>
      </w:r>
    </w:p>
    <w:p>
      <w:pPr>
        <w:spacing w:after="0"/>
        <w:ind w:left="0"/>
        <w:jc w:val="both"/>
      </w:pPr>
      <w:r>
        <w:rPr>
          <w:rFonts w:ascii="Times New Roman"/>
          <w:b w:val="false"/>
          <w:i w:val="false"/>
          <w:color w:val="000000"/>
          <w:sz w:val="28"/>
        </w:rPr>
        <w:t>
      жалпы егістік жерлер: 2435 гектар</w:t>
      </w:r>
    </w:p>
    <w:p>
      <w:pPr>
        <w:spacing w:after="0"/>
        <w:ind w:left="0"/>
        <w:jc w:val="both"/>
      </w:pPr>
      <w:r>
        <w:rPr>
          <w:rFonts w:ascii="Times New Roman"/>
          <w:b w:val="false"/>
          <w:i w:val="false"/>
          <w:color w:val="000000"/>
          <w:sz w:val="28"/>
        </w:rPr>
        <w:t>
      оның ішінде суармалы жерлер: 2435 гектар</w:t>
      </w:r>
    </w:p>
    <w:p>
      <w:pPr>
        <w:spacing w:after="0"/>
        <w:ind w:left="0"/>
        <w:jc w:val="both"/>
      </w:pPr>
      <w:r>
        <w:rPr>
          <w:rFonts w:ascii="Times New Roman"/>
          <w:b w:val="false"/>
          <w:i w:val="false"/>
          <w:color w:val="000000"/>
          <w:sz w:val="28"/>
        </w:rPr>
        <w:t>
      көпжылдық екпелер: 372 гектар</w:t>
      </w:r>
    </w:p>
    <w:p>
      <w:pPr>
        <w:spacing w:after="0"/>
        <w:ind w:left="0"/>
        <w:jc w:val="both"/>
      </w:pPr>
      <w:r>
        <w:rPr>
          <w:rFonts w:ascii="Times New Roman"/>
          <w:b w:val="false"/>
          <w:i w:val="false"/>
          <w:color w:val="000000"/>
          <w:sz w:val="28"/>
        </w:rPr>
        <w:t>
      шабындық жерлер: 211 гектар</w:t>
      </w:r>
    </w:p>
    <w:p>
      <w:pPr>
        <w:spacing w:after="0"/>
        <w:ind w:left="0"/>
        <w:jc w:val="both"/>
      </w:pPr>
      <w:r>
        <w:rPr>
          <w:rFonts w:ascii="Times New Roman"/>
          <w:b w:val="false"/>
          <w:i w:val="false"/>
          <w:color w:val="000000"/>
          <w:sz w:val="28"/>
        </w:rPr>
        <w:t>
      жайылымдық жерлер: 21859 гектар</w:t>
      </w:r>
    </w:p>
    <w:p>
      <w:pPr>
        <w:spacing w:after="0"/>
        <w:ind w:left="0"/>
        <w:jc w:val="both"/>
      </w:pPr>
      <w:r>
        <w:rPr>
          <w:rFonts w:ascii="Times New Roman"/>
          <w:b w:val="false"/>
          <w:i w:val="false"/>
          <w:color w:val="000000"/>
          <w:sz w:val="28"/>
        </w:rPr>
        <w:t>
      Кентау қаласының Иассы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Иассы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Иассы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Иассы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21"/>
    <w:p>
      <w:pPr>
        <w:spacing w:after="0"/>
        <w:ind w:left="0"/>
        <w:jc w:val="both"/>
      </w:pPr>
      <w:r>
        <w:rPr>
          <w:rFonts w:ascii="Times New Roman"/>
          <w:b w:val="false"/>
          <w:i w:val="false"/>
          <w:color w:val="000000"/>
          <w:sz w:val="28"/>
        </w:rPr>
        <w:t>
      15. Оранғай ауыл округі</w:t>
      </w:r>
    </w:p>
    <w:bookmarkEnd w:id="21"/>
    <w:p>
      <w:pPr>
        <w:spacing w:after="0"/>
        <w:ind w:left="0"/>
        <w:jc w:val="both"/>
      </w:pPr>
      <w:r>
        <w:rPr>
          <w:rFonts w:ascii="Times New Roman"/>
          <w:b w:val="false"/>
          <w:i w:val="false"/>
          <w:color w:val="000000"/>
          <w:sz w:val="28"/>
        </w:rPr>
        <w:t>
      Орталығы- Оранғай.</w:t>
      </w:r>
    </w:p>
    <w:p>
      <w:pPr>
        <w:spacing w:after="0"/>
        <w:ind w:left="0"/>
        <w:jc w:val="both"/>
      </w:pPr>
      <w:r>
        <w:rPr>
          <w:rFonts w:ascii="Times New Roman"/>
          <w:b w:val="false"/>
          <w:i w:val="false"/>
          <w:color w:val="000000"/>
          <w:sz w:val="28"/>
        </w:rPr>
        <w:t>
      Елді мекендері- Оранғай, Бостандық, Қосқорған.</w:t>
      </w:r>
    </w:p>
    <w:p>
      <w:pPr>
        <w:spacing w:after="0"/>
        <w:ind w:left="0"/>
        <w:jc w:val="both"/>
      </w:pPr>
      <w:r>
        <w:rPr>
          <w:rFonts w:ascii="Times New Roman"/>
          <w:b w:val="false"/>
          <w:i w:val="false"/>
          <w:color w:val="000000"/>
          <w:sz w:val="28"/>
        </w:rPr>
        <w:t>
      Халық саны-8022адам.</w:t>
      </w:r>
    </w:p>
    <w:p>
      <w:pPr>
        <w:spacing w:after="0"/>
        <w:ind w:left="0"/>
        <w:jc w:val="both"/>
      </w:pPr>
      <w:r>
        <w:rPr>
          <w:rFonts w:ascii="Times New Roman"/>
          <w:b w:val="false"/>
          <w:i w:val="false"/>
          <w:color w:val="000000"/>
          <w:sz w:val="28"/>
        </w:rPr>
        <w:t>
      Округтің жалпы жер көлемі- 47579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жер-19245 гектар;</w:t>
      </w:r>
    </w:p>
    <w:p>
      <w:pPr>
        <w:spacing w:after="0"/>
        <w:ind w:left="0"/>
        <w:jc w:val="both"/>
      </w:pPr>
      <w:r>
        <w:rPr>
          <w:rFonts w:ascii="Times New Roman"/>
          <w:b w:val="false"/>
          <w:i w:val="false"/>
          <w:color w:val="000000"/>
          <w:sz w:val="28"/>
        </w:rPr>
        <w:t>
      жалпы егістік-2217 гектар;</w:t>
      </w:r>
    </w:p>
    <w:p>
      <w:pPr>
        <w:spacing w:after="0"/>
        <w:ind w:left="0"/>
        <w:jc w:val="both"/>
      </w:pPr>
      <w:r>
        <w:rPr>
          <w:rFonts w:ascii="Times New Roman"/>
          <w:b w:val="false"/>
          <w:i w:val="false"/>
          <w:color w:val="000000"/>
          <w:sz w:val="28"/>
        </w:rPr>
        <w:t>
      суармалы жер-2217 гектар;</w:t>
      </w:r>
    </w:p>
    <w:p>
      <w:pPr>
        <w:spacing w:after="0"/>
        <w:ind w:left="0"/>
        <w:jc w:val="both"/>
      </w:pPr>
      <w:r>
        <w:rPr>
          <w:rFonts w:ascii="Times New Roman"/>
          <w:b w:val="false"/>
          <w:i w:val="false"/>
          <w:color w:val="000000"/>
          <w:sz w:val="28"/>
        </w:rPr>
        <w:t>
      көп жылдық екпелер-991 гектар;</w:t>
      </w:r>
    </w:p>
    <w:p>
      <w:pPr>
        <w:spacing w:after="0"/>
        <w:ind w:left="0"/>
        <w:jc w:val="both"/>
      </w:pPr>
      <w:r>
        <w:rPr>
          <w:rFonts w:ascii="Times New Roman"/>
          <w:b w:val="false"/>
          <w:i w:val="false"/>
          <w:color w:val="000000"/>
          <w:sz w:val="28"/>
        </w:rPr>
        <w:t>
      шабындық жер-284 гектар;</w:t>
      </w:r>
    </w:p>
    <w:p>
      <w:pPr>
        <w:spacing w:after="0"/>
        <w:ind w:left="0"/>
        <w:jc w:val="both"/>
      </w:pPr>
      <w:r>
        <w:rPr>
          <w:rFonts w:ascii="Times New Roman"/>
          <w:b w:val="false"/>
          <w:i w:val="false"/>
          <w:color w:val="000000"/>
          <w:sz w:val="28"/>
        </w:rPr>
        <w:t>
      жайылымдық жер-15753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
        <w:gridCol w:w="822"/>
        <w:gridCol w:w="1690"/>
        <w:gridCol w:w="2296"/>
        <w:gridCol w:w="2898"/>
        <w:gridCol w:w="3505"/>
      </w:tblGrid>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Қосқорған</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7774</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3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Қосқорған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4"/>
        <w:gridCol w:w="4"/>
        <w:gridCol w:w="1828"/>
        <w:gridCol w:w="14"/>
        <w:gridCol w:w="1848"/>
        <w:gridCol w:w="445"/>
        <w:gridCol w:w="1199"/>
        <w:gridCol w:w="33"/>
        <w:gridCol w:w="1798"/>
        <w:gridCol w:w="16"/>
        <w:gridCol w:w="1849"/>
        <w:gridCol w:w="2"/>
        <w:gridCol w:w="269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Оранғай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Қосқорған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15548</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-25590</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30160</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42790</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-60797</w:t>
            </w:r>
          </w:p>
        </w:tc>
      </w:tr>
    </w:tbl>
    <w:p>
      <w:pPr>
        <w:spacing w:after="0"/>
        <w:ind w:left="0"/>
        <w:jc w:val="both"/>
      </w:pPr>
      <w:r>
        <w:rPr>
          <w:rFonts w:ascii="Times New Roman"/>
          <w:b w:val="false"/>
          <w:i w:val="false"/>
          <w:color w:val="000000"/>
          <w:sz w:val="28"/>
        </w:rPr>
        <w:t>
      Кентау қаласының Ораңғай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47579 гектар</w:t>
      </w:r>
    </w:p>
    <w:p>
      <w:pPr>
        <w:spacing w:after="0"/>
        <w:ind w:left="0"/>
        <w:jc w:val="both"/>
      </w:pPr>
      <w:r>
        <w:rPr>
          <w:rFonts w:ascii="Times New Roman"/>
          <w:b w:val="false"/>
          <w:i w:val="false"/>
          <w:color w:val="000000"/>
          <w:sz w:val="28"/>
        </w:rPr>
        <w:t>
      оның ішінде ауыл шаруашылық жерлер: 19245гектар</w:t>
      </w:r>
    </w:p>
    <w:p>
      <w:pPr>
        <w:spacing w:after="0"/>
        <w:ind w:left="0"/>
        <w:jc w:val="both"/>
      </w:pPr>
      <w:r>
        <w:rPr>
          <w:rFonts w:ascii="Times New Roman"/>
          <w:b w:val="false"/>
          <w:i w:val="false"/>
          <w:color w:val="000000"/>
          <w:sz w:val="28"/>
        </w:rPr>
        <w:t>
      жалпы егістік жерлер: 2217 гектар</w:t>
      </w:r>
    </w:p>
    <w:p>
      <w:pPr>
        <w:spacing w:after="0"/>
        <w:ind w:left="0"/>
        <w:jc w:val="both"/>
      </w:pPr>
      <w:r>
        <w:rPr>
          <w:rFonts w:ascii="Times New Roman"/>
          <w:b w:val="false"/>
          <w:i w:val="false"/>
          <w:color w:val="000000"/>
          <w:sz w:val="28"/>
        </w:rPr>
        <w:t>
      оның ішінде суармалы жерлер: 2217 гектар</w:t>
      </w:r>
    </w:p>
    <w:p>
      <w:pPr>
        <w:spacing w:after="0"/>
        <w:ind w:left="0"/>
        <w:jc w:val="both"/>
      </w:pPr>
      <w:r>
        <w:rPr>
          <w:rFonts w:ascii="Times New Roman"/>
          <w:b w:val="false"/>
          <w:i w:val="false"/>
          <w:color w:val="000000"/>
          <w:sz w:val="28"/>
        </w:rPr>
        <w:t>
      көпжылдық екпелер: 991 гектар</w:t>
      </w:r>
    </w:p>
    <w:p>
      <w:pPr>
        <w:spacing w:after="0"/>
        <w:ind w:left="0"/>
        <w:jc w:val="both"/>
      </w:pPr>
      <w:r>
        <w:rPr>
          <w:rFonts w:ascii="Times New Roman"/>
          <w:b w:val="false"/>
          <w:i w:val="false"/>
          <w:color w:val="000000"/>
          <w:sz w:val="28"/>
        </w:rPr>
        <w:t>
      шабындық жерлер: 284 гектар</w:t>
      </w:r>
    </w:p>
    <w:p>
      <w:pPr>
        <w:spacing w:after="0"/>
        <w:ind w:left="0"/>
        <w:jc w:val="both"/>
      </w:pPr>
      <w:r>
        <w:rPr>
          <w:rFonts w:ascii="Times New Roman"/>
          <w:b w:val="false"/>
          <w:i w:val="false"/>
          <w:color w:val="000000"/>
          <w:sz w:val="28"/>
        </w:rPr>
        <w:t>
      жайылымдық жерлер: 15753 гектар</w:t>
      </w:r>
    </w:p>
    <w:p>
      <w:pPr>
        <w:spacing w:after="0"/>
        <w:ind w:left="0"/>
        <w:jc w:val="both"/>
      </w:pPr>
      <w:r>
        <w:rPr>
          <w:rFonts w:ascii="Times New Roman"/>
          <w:b w:val="false"/>
          <w:i w:val="false"/>
          <w:color w:val="000000"/>
          <w:sz w:val="28"/>
        </w:rPr>
        <w:t>
      Кентау қаласының Ораңғай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Ораңғай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Ораңғай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Ораңғай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2"/>
    <w:p>
      <w:pPr>
        <w:spacing w:after="0"/>
        <w:ind w:left="0"/>
        <w:jc w:val="both"/>
      </w:pPr>
      <w:r>
        <w:rPr>
          <w:rFonts w:ascii="Times New Roman"/>
          <w:b w:val="false"/>
          <w:i w:val="false"/>
          <w:color w:val="000000"/>
          <w:sz w:val="28"/>
        </w:rPr>
        <w:t>
      16. Шаға ауыл округі</w:t>
      </w:r>
    </w:p>
    <w:bookmarkEnd w:id="22"/>
    <w:p>
      <w:pPr>
        <w:spacing w:after="0"/>
        <w:ind w:left="0"/>
        <w:jc w:val="both"/>
      </w:pPr>
      <w:r>
        <w:rPr>
          <w:rFonts w:ascii="Times New Roman"/>
          <w:b w:val="false"/>
          <w:i w:val="false"/>
          <w:color w:val="000000"/>
          <w:sz w:val="28"/>
        </w:rPr>
        <w:t>
      Орталығы- Қазақстанның 30 жылдығы.</w:t>
      </w:r>
    </w:p>
    <w:p>
      <w:pPr>
        <w:spacing w:after="0"/>
        <w:ind w:left="0"/>
        <w:jc w:val="both"/>
      </w:pPr>
      <w:r>
        <w:rPr>
          <w:rFonts w:ascii="Times New Roman"/>
          <w:b w:val="false"/>
          <w:i w:val="false"/>
          <w:color w:val="000000"/>
          <w:sz w:val="28"/>
        </w:rPr>
        <w:t>
      Елді мекендері- Шаға, Қазақстанның 30 жылдығы, Бершінтөбе, Шоқтас.</w:t>
      </w:r>
    </w:p>
    <w:p>
      <w:pPr>
        <w:spacing w:after="0"/>
        <w:ind w:left="0"/>
        <w:jc w:val="both"/>
      </w:pPr>
      <w:r>
        <w:rPr>
          <w:rFonts w:ascii="Times New Roman"/>
          <w:b w:val="false"/>
          <w:i w:val="false"/>
          <w:color w:val="000000"/>
          <w:sz w:val="28"/>
        </w:rPr>
        <w:t>
      Халық саны-10448 адам.</w:t>
      </w:r>
    </w:p>
    <w:p>
      <w:pPr>
        <w:spacing w:after="0"/>
        <w:ind w:left="0"/>
        <w:jc w:val="both"/>
      </w:pPr>
      <w:r>
        <w:rPr>
          <w:rFonts w:ascii="Times New Roman"/>
          <w:b w:val="false"/>
          <w:i w:val="false"/>
          <w:color w:val="000000"/>
          <w:sz w:val="28"/>
        </w:rPr>
        <w:t>
      Округтің жалпы жер көлемі- 63491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жер-51882 гектар;</w:t>
      </w:r>
    </w:p>
    <w:p>
      <w:pPr>
        <w:spacing w:after="0"/>
        <w:ind w:left="0"/>
        <w:jc w:val="both"/>
      </w:pPr>
      <w:r>
        <w:rPr>
          <w:rFonts w:ascii="Times New Roman"/>
          <w:b w:val="false"/>
          <w:i w:val="false"/>
          <w:color w:val="000000"/>
          <w:sz w:val="28"/>
        </w:rPr>
        <w:t>
      жалпы егістік-5016 гектар;</w:t>
      </w:r>
    </w:p>
    <w:p>
      <w:pPr>
        <w:spacing w:after="0"/>
        <w:ind w:left="0"/>
        <w:jc w:val="both"/>
      </w:pPr>
      <w:r>
        <w:rPr>
          <w:rFonts w:ascii="Times New Roman"/>
          <w:b w:val="false"/>
          <w:i w:val="false"/>
          <w:color w:val="000000"/>
          <w:sz w:val="28"/>
        </w:rPr>
        <w:t>
      суармалы жер-5016 гектар;</w:t>
      </w:r>
    </w:p>
    <w:p>
      <w:pPr>
        <w:spacing w:after="0"/>
        <w:ind w:left="0"/>
        <w:jc w:val="both"/>
      </w:pPr>
      <w:r>
        <w:rPr>
          <w:rFonts w:ascii="Times New Roman"/>
          <w:b w:val="false"/>
          <w:i w:val="false"/>
          <w:color w:val="000000"/>
          <w:sz w:val="28"/>
        </w:rPr>
        <w:t>
      көп жылдық екпелер-885 гектар;</w:t>
      </w:r>
    </w:p>
    <w:p>
      <w:pPr>
        <w:spacing w:after="0"/>
        <w:ind w:left="0"/>
        <w:jc w:val="both"/>
      </w:pPr>
      <w:r>
        <w:rPr>
          <w:rFonts w:ascii="Times New Roman"/>
          <w:b w:val="false"/>
          <w:i w:val="false"/>
          <w:color w:val="000000"/>
          <w:sz w:val="28"/>
        </w:rPr>
        <w:t>
      шабындық жер-479 гектар;</w:t>
      </w:r>
    </w:p>
    <w:p>
      <w:pPr>
        <w:spacing w:after="0"/>
        <w:ind w:left="0"/>
        <w:jc w:val="both"/>
      </w:pPr>
      <w:r>
        <w:rPr>
          <w:rFonts w:ascii="Times New Roman"/>
          <w:b w:val="false"/>
          <w:i w:val="false"/>
          <w:color w:val="000000"/>
          <w:sz w:val="28"/>
        </w:rPr>
        <w:t>
      жайылымдық жер-45502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1"/>
        <w:gridCol w:w="1964"/>
        <w:gridCol w:w="1964"/>
        <w:gridCol w:w="1964"/>
        <w:gridCol w:w="2479"/>
        <w:gridCol w:w="2998"/>
      </w:tblGrid>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30 жылдығы</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7269</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Бершінтөбе</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9064</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Шоқтас</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10659</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5"/>
        <w:gridCol w:w="3510"/>
        <w:gridCol w:w="1665"/>
        <w:gridCol w:w="2128"/>
        <w:gridCol w:w="1666"/>
        <w:gridCol w:w="1666"/>
      </w:tblGrid>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30 жылдығы</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Бершінтөбе</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Шоқтас</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4"/>
        <w:gridCol w:w="2"/>
        <w:gridCol w:w="1709"/>
        <w:gridCol w:w="6"/>
        <w:gridCol w:w="1718"/>
        <w:gridCol w:w="829"/>
        <w:gridCol w:w="2"/>
        <w:gridCol w:w="1388"/>
        <w:gridCol w:w="328"/>
        <w:gridCol w:w="1991"/>
        <w:gridCol w:w="1290"/>
        <w:gridCol w:w="210"/>
        <w:gridCol w:w="229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30 жылдығы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15502</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Бершінтөбе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45502</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-20288</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7269</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-9194</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17272</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-29018</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9752</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10659</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-22492</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38664</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39640</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-80992</w:t>
            </w:r>
          </w:p>
        </w:tc>
      </w:tr>
    </w:tbl>
    <w:p>
      <w:pPr>
        <w:spacing w:after="0"/>
        <w:ind w:left="0"/>
        <w:jc w:val="both"/>
      </w:pPr>
      <w:r>
        <w:rPr>
          <w:rFonts w:ascii="Times New Roman"/>
          <w:b w:val="false"/>
          <w:i w:val="false"/>
          <w:color w:val="000000"/>
          <w:sz w:val="28"/>
        </w:rPr>
        <w:t>
      Кентау қаласының Шаға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63491 гектар</w:t>
      </w:r>
    </w:p>
    <w:p>
      <w:pPr>
        <w:spacing w:after="0"/>
        <w:ind w:left="0"/>
        <w:jc w:val="both"/>
      </w:pPr>
      <w:r>
        <w:rPr>
          <w:rFonts w:ascii="Times New Roman"/>
          <w:b w:val="false"/>
          <w:i w:val="false"/>
          <w:color w:val="000000"/>
          <w:sz w:val="28"/>
        </w:rPr>
        <w:t>
      оның ішінде ауыл шаруашылық жерлер: 51882 гектар</w:t>
      </w:r>
    </w:p>
    <w:p>
      <w:pPr>
        <w:spacing w:after="0"/>
        <w:ind w:left="0"/>
        <w:jc w:val="both"/>
      </w:pPr>
      <w:r>
        <w:rPr>
          <w:rFonts w:ascii="Times New Roman"/>
          <w:b w:val="false"/>
          <w:i w:val="false"/>
          <w:color w:val="000000"/>
          <w:sz w:val="28"/>
        </w:rPr>
        <w:t>
      жалпы егістік жерлер: 5016 гектар</w:t>
      </w:r>
    </w:p>
    <w:p>
      <w:pPr>
        <w:spacing w:after="0"/>
        <w:ind w:left="0"/>
        <w:jc w:val="both"/>
      </w:pPr>
      <w:r>
        <w:rPr>
          <w:rFonts w:ascii="Times New Roman"/>
          <w:b w:val="false"/>
          <w:i w:val="false"/>
          <w:color w:val="000000"/>
          <w:sz w:val="28"/>
        </w:rPr>
        <w:t>
      оның ішінде суармалы жерлер: 5016 гектар</w:t>
      </w:r>
    </w:p>
    <w:p>
      <w:pPr>
        <w:spacing w:after="0"/>
        <w:ind w:left="0"/>
        <w:jc w:val="both"/>
      </w:pPr>
      <w:r>
        <w:rPr>
          <w:rFonts w:ascii="Times New Roman"/>
          <w:b w:val="false"/>
          <w:i w:val="false"/>
          <w:color w:val="000000"/>
          <w:sz w:val="28"/>
        </w:rPr>
        <w:t>
      көпжылдық екпелер: 885 гектар</w:t>
      </w:r>
    </w:p>
    <w:p>
      <w:pPr>
        <w:spacing w:after="0"/>
        <w:ind w:left="0"/>
        <w:jc w:val="both"/>
      </w:pPr>
      <w:r>
        <w:rPr>
          <w:rFonts w:ascii="Times New Roman"/>
          <w:b w:val="false"/>
          <w:i w:val="false"/>
          <w:color w:val="000000"/>
          <w:sz w:val="28"/>
        </w:rPr>
        <w:t>
      шабындық жерлер: 479 гектар</w:t>
      </w:r>
    </w:p>
    <w:p>
      <w:pPr>
        <w:spacing w:after="0"/>
        <w:ind w:left="0"/>
        <w:jc w:val="both"/>
      </w:pPr>
      <w:r>
        <w:rPr>
          <w:rFonts w:ascii="Times New Roman"/>
          <w:b w:val="false"/>
          <w:i w:val="false"/>
          <w:color w:val="000000"/>
          <w:sz w:val="28"/>
        </w:rPr>
        <w:t>
      жайылымдық жерлер: 45502 гектар</w:t>
      </w:r>
    </w:p>
    <w:p>
      <w:pPr>
        <w:spacing w:after="0"/>
        <w:ind w:left="0"/>
        <w:jc w:val="both"/>
      </w:pPr>
      <w:r>
        <w:rPr>
          <w:rFonts w:ascii="Times New Roman"/>
          <w:b w:val="false"/>
          <w:i w:val="false"/>
          <w:color w:val="000000"/>
          <w:sz w:val="28"/>
        </w:rPr>
        <w:t>
      Кентау қаласының Шаға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Шаға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Шаға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Шаға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3"/>
    <w:p>
      <w:pPr>
        <w:spacing w:after="0"/>
        <w:ind w:left="0"/>
        <w:jc w:val="both"/>
      </w:pPr>
      <w:r>
        <w:rPr>
          <w:rFonts w:ascii="Times New Roman"/>
          <w:b w:val="false"/>
          <w:i w:val="false"/>
          <w:color w:val="000000"/>
          <w:sz w:val="28"/>
        </w:rPr>
        <w:t>
      17. Жүйнек ауыл округі</w:t>
      </w:r>
    </w:p>
    <w:bookmarkEnd w:id="23"/>
    <w:p>
      <w:pPr>
        <w:spacing w:after="0"/>
        <w:ind w:left="0"/>
        <w:jc w:val="both"/>
      </w:pPr>
      <w:r>
        <w:rPr>
          <w:rFonts w:ascii="Times New Roman"/>
          <w:b w:val="false"/>
          <w:i w:val="false"/>
          <w:color w:val="000000"/>
          <w:sz w:val="28"/>
        </w:rPr>
        <w:t>
      Орталығы – Жүйнек ауылы.</w:t>
      </w:r>
    </w:p>
    <w:p>
      <w:pPr>
        <w:spacing w:after="0"/>
        <w:ind w:left="0"/>
        <w:jc w:val="both"/>
      </w:pPr>
      <w:r>
        <w:rPr>
          <w:rFonts w:ascii="Times New Roman"/>
          <w:b w:val="false"/>
          <w:i w:val="false"/>
          <w:color w:val="000000"/>
          <w:sz w:val="28"/>
        </w:rPr>
        <w:t>
      Елді мекендері- Жүйнек, Шекербұлақ, Шыпан.</w:t>
      </w:r>
    </w:p>
    <w:p>
      <w:pPr>
        <w:spacing w:after="0"/>
        <w:ind w:left="0"/>
        <w:jc w:val="both"/>
      </w:pPr>
      <w:r>
        <w:rPr>
          <w:rFonts w:ascii="Times New Roman"/>
          <w:b w:val="false"/>
          <w:i w:val="false"/>
          <w:color w:val="000000"/>
          <w:sz w:val="28"/>
        </w:rPr>
        <w:t>
      Халық саны-10134 адам.</w:t>
      </w:r>
    </w:p>
    <w:p>
      <w:pPr>
        <w:spacing w:after="0"/>
        <w:ind w:left="0"/>
        <w:jc w:val="both"/>
      </w:pPr>
      <w:r>
        <w:rPr>
          <w:rFonts w:ascii="Times New Roman"/>
          <w:b w:val="false"/>
          <w:i w:val="false"/>
          <w:color w:val="000000"/>
          <w:sz w:val="28"/>
        </w:rPr>
        <w:t>
      Округтің жалпы жер көлемі-49007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жер-33673 гектар;</w:t>
      </w:r>
    </w:p>
    <w:p>
      <w:pPr>
        <w:spacing w:after="0"/>
        <w:ind w:left="0"/>
        <w:jc w:val="both"/>
      </w:pPr>
      <w:r>
        <w:rPr>
          <w:rFonts w:ascii="Times New Roman"/>
          <w:b w:val="false"/>
          <w:i w:val="false"/>
          <w:color w:val="000000"/>
          <w:sz w:val="28"/>
        </w:rPr>
        <w:t>
      жалпы егістік-4260 гектар;</w:t>
      </w:r>
    </w:p>
    <w:p>
      <w:pPr>
        <w:spacing w:after="0"/>
        <w:ind w:left="0"/>
        <w:jc w:val="both"/>
      </w:pPr>
      <w:r>
        <w:rPr>
          <w:rFonts w:ascii="Times New Roman"/>
          <w:b w:val="false"/>
          <w:i w:val="false"/>
          <w:color w:val="000000"/>
          <w:sz w:val="28"/>
        </w:rPr>
        <w:t>
      суармалы жер-4260 гектар;</w:t>
      </w:r>
    </w:p>
    <w:p>
      <w:pPr>
        <w:spacing w:after="0"/>
        <w:ind w:left="0"/>
        <w:jc w:val="both"/>
      </w:pPr>
      <w:r>
        <w:rPr>
          <w:rFonts w:ascii="Times New Roman"/>
          <w:b w:val="false"/>
          <w:i w:val="false"/>
          <w:color w:val="000000"/>
          <w:sz w:val="28"/>
        </w:rPr>
        <w:t>
      көп жылдық екпелер-553 гектар;</w:t>
      </w:r>
    </w:p>
    <w:p>
      <w:pPr>
        <w:spacing w:after="0"/>
        <w:ind w:left="0"/>
        <w:jc w:val="both"/>
      </w:pPr>
      <w:r>
        <w:rPr>
          <w:rFonts w:ascii="Times New Roman"/>
          <w:b w:val="false"/>
          <w:i w:val="false"/>
          <w:color w:val="000000"/>
          <w:sz w:val="28"/>
        </w:rPr>
        <w:t>
      жайылым жер-28512 гектар;</w:t>
      </w:r>
    </w:p>
    <w:p>
      <w:pPr>
        <w:spacing w:after="0"/>
        <w:ind w:left="0"/>
        <w:jc w:val="both"/>
      </w:pPr>
      <w:r>
        <w:rPr>
          <w:rFonts w:ascii="Times New Roman"/>
          <w:b w:val="false"/>
          <w:i w:val="false"/>
          <w:color w:val="000000"/>
          <w:sz w:val="28"/>
        </w:rPr>
        <w:t>
      шабындық жер-342гектар.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8"/>
        <w:gridCol w:w="784"/>
        <w:gridCol w:w="2188"/>
        <w:gridCol w:w="2188"/>
        <w:gridCol w:w="2762"/>
        <w:gridCol w:w="3340"/>
      </w:tblGrid>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30312</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Шекербұлақ</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5722</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Шыпан</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r>
      <w:tr>
        <w:trPr>
          <w:trHeight w:val="30" w:hRule="atLeast"/>
        </w:trPr>
        <w:tc>
          <w:tcPr>
            <w:tcW w:w="1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Шекербұлақ</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Шыпан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4"/>
        <w:gridCol w:w="2"/>
        <w:gridCol w:w="708"/>
        <w:gridCol w:w="1137"/>
        <w:gridCol w:w="1843"/>
        <w:gridCol w:w="4"/>
        <w:gridCol w:w="891"/>
        <w:gridCol w:w="923"/>
        <w:gridCol w:w="925"/>
        <w:gridCol w:w="1078"/>
        <w:gridCol w:w="1524"/>
        <w:gridCol w:w="7"/>
        <w:gridCol w:w="268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6894</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Шекербұлақ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Шыпан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9450</w:t>
            </w:r>
          </w:p>
        </w:tc>
        <w:tc>
          <w:tcPr>
            <w:tcW w:w="2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-79782</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5722</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-18883</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-18135</w:t>
            </w:r>
          </w:p>
        </w:tc>
      </w:tr>
      <w:tr>
        <w:trPr>
          <w:trHeight w:val="30" w:hRule="atLeast"/>
        </w:trPr>
        <w:tc>
          <w:tcPr>
            <w:tcW w:w="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39455</w:t>
            </w:r>
          </w:p>
        </w:tc>
        <w:tc>
          <w:tcPr>
            <w:tcW w:w="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-116800</w:t>
            </w:r>
          </w:p>
        </w:tc>
      </w:tr>
    </w:tbl>
    <w:p>
      <w:pPr>
        <w:spacing w:after="0"/>
        <w:ind w:left="0"/>
        <w:jc w:val="both"/>
      </w:pPr>
      <w:r>
        <w:rPr>
          <w:rFonts w:ascii="Times New Roman"/>
          <w:b w:val="false"/>
          <w:i w:val="false"/>
          <w:color w:val="000000"/>
          <w:sz w:val="28"/>
        </w:rPr>
        <w:t>
      Кентау қаласының Жүйнек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49007 гектар</w:t>
      </w:r>
    </w:p>
    <w:p>
      <w:pPr>
        <w:spacing w:after="0"/>
        <w:ind w:left="0"/>
        <w:jc w:val="both"/>
      </w:pPr>
      <w:r>
        <w:rPr>
          <w:rFonts w:ascii="Times New Roman"/>
          <w:b w:val="false"/>
          <w:i w:val="false"/>
          <w:color w:val="000000"/>
          <w:sz w:val="28"/>
        </w:rPr>
        <w:t>
      оның ішінде ауыл шаруашылық жерлер: 33673 гектар</w:t>
      </w:r>
    </w:p>
    <w:p>
      <w:pPr>
        <w:spacing w:after="0"/>
        <w:ind w:left="0"/>
        <w:jc w:val="both"/>
      </w:pPr>
      <w:r>
        <w:rPr>
          <w:rFonts w:ascii="Times New Roman"/>
          <w:b w:val="false"/>
          <w:i w:val="false"/>
          <w:color w:val="000000"/>
          <w:sz w:val="28"/>
        </w:rPr>
        <w:t>
      жалпы егістік жерлер: 4260 гектар</w:t>
      </w:r>
    </w:p>
    <w:p>
      <w:pPr>
        <w:spacing w:after="0"/>
        <w:ind w:left="0"/>
        <w:jc w:val="both"/>
      </w:pPr>
      <w:r>
        <w:rPr>
          <w:rFonts w:ascii="Times New Roman"/>
          <w:b w:val="false"/>
          <w:i w:val="false"/>
          <w:color w:val="000000"/>
          <w:sz w:val="28"/>
        </w:rPr>
        <w:t>
      оның ішінде суармалы жерлер: 4260 гектар</w:t>
      </w:r>
    </w:p>
    <w:p>
      <w:pPr>
        <w:spacing w:after="0"/>
        <w:ind w:left="0"/>
        <w:jc w:val="both"/>
      </w:pPr>
      <w:r>
        <w:rPr>
          <w:rFonts w:ascii="Times New Roman"/>
          <w:b w:val="false"/>
          <w:i w:val="false"/>
          <w:color w:val="000000"/>
          <w:sz w:val="28"/>
        </w:rPr>
        <w:t>
      көпжылдық екпелер: 553 гектар</w:t>
      </w:r>
    </w:p>
    <w:p>
      <w:pPr>
        <w:spacing w:after="0"/>
        <w:ind w:left="0"/>
        <w:jc w:val="both"/>
      </w:pPr>
      <w:r>
        <w:rPr>
          <w:rFonts w:ascii="Times New Roman"/>
          <w:b w:val="false"/>
          <w:i w:val="false"/>
          <w:color w:val="000000"/>
          <w:sz w:val="28"/>
        </w:rPr>
        <w:t>
      шабындық жерлер: 342 гектар</w:t>
      </w:r>
    </w:p>
    <w:p>
      <w:pPr>
        <w:spacing w:after="0"/>
        <w:ind w:left="0"/>
        <w:jc w:val="both"/>
      </w:pPr>
      <w:r>
        <w:rPr>
          <w:rFonts w:ascii="Times New Roman"/>
          <w:b w:val="false"/>
          <w:i w:val="false"/>
          <w:color w:val="000000"/>
          <w:sz w:val="28"/>
        </w:rPr>
        <w:t>
      жайылымдық жерлер:28512 гектар</w:t>
      </w:r>
    </w:p>
    <w:p>
      <w:pPr>
        <w:spacing w:after="0"/>
        <w:ind w:left="0"/>
        <w:jc w:val="both"/>
      </w:pPr>
      <w:r>
        <w:rPr>
          <w:rFonts w:ascii="Times New Roman"/>
          <w:b w:val="false"/>
          <w:i w:val="false"/>
          <w:color w:val="000000"/>
          <w:sz w:val="28"/>
        </w:rPr>
        <w:t>
      Кентау қаласының Жүйнек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Жүйнек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Жүйнек ауылдық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Кентау қаласының Жүйнек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header.xml" Type="http://schemas.openxmlformats.org/officeDocument/2006/relationships/header" Id="rId13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