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6eddf" w14:textId="5d6ed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қаласының жайылымдарды басқару және оларды пайдалану жөніндегі 2020-2021 жылдарға арналған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2020 жылғы 25 маусымдағы № 364 шешiмi. Түркістан облысының Әдiлет департаментiнде 2020 жылғы 2 шілдеде № 5688 болып тiркелдi. Күші жойылды - Түркістан облысы Кентау қалалық мәслихатының 2021 жылғы 5 қазандағы № 78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Кентау қалалық мәслихатының 05.10.2021 № 78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"Жайылымдар туралы" 2017 жылғы 20 ақпандағы Қазақстан Республикасының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қалалық мәслихаты ШЕШІМ ҚАБЫЛДАДЫ:</w:t>
      </w:r>
    </w:p>
    <w:bookmarkStart w:name="z2" w:id="1"/>
    <w:p>
      <w:pPr>
        <w:spacing w:after="0"/>
        <w:ind w:left="0"/>
        <w:jc w:val="both"/>
      </w:pPr>
      <w:r>
        <w:rPr>
          <w:rFonts w:ascii="Times New Roman"/>
          <w:b w:val="false"/>
          <w:i w:val="false"/>
          <w:color w:val="000000"/>
          <w:sz w:val="28"/>
        </w:rPr>
        <w:t xml:space="preserve">
      1. Кентау қаласының жайылымдарды басқару және оларды пайдалану жөніндегі 2020-2021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"Кентау қалалық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xml:space="preserve">
      2) ресми жарияланғаннан кейін осы шешімді Кентау қалалық мәслихатының интернет-ресурсына орналастыруын қамтамасыз етсін. </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Садуов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25 маусымдағы № 364 шешімімімен бекітілген</w:t>
            </w:r>
          </w:p>
        </w:tc>
      </w:tr>
    </w:tbl>
    <w:bookmarkStart w:name="z6" w:id="4"/>
    <w:p>
      <w:pPr>
        <w:spacing w:after="0"/>
        <w:ind w:left="0"/>
        <w:jc w:val="left"/>
      </w:pPr>
      <w:r>
        <w:rPr>
          <w:rFonts w:ascii="Times New Roman"/>
          <w:b/>
          <w:i w:val="false"/>
          <w:color w:val="000000"/>
        </w:rPr>
        <w:t xml:space="preserve"> Кентау қаласының жайылымдарды басқару және оларды пайдалану жөніндегі 2020-2021 жылдарға арналған жоспары</w:t>
      </w:r>
    </w:p>
    <w:bookmarkEnd w:id="4"/>
    <w:bookmarkStart w:name="z7" w:id="5"/>
    <w:p>
      <w:pPr>
        <w:spacing w:after="0"/>
        <w:ind w:left="0"/>
        <w:jc w:val="both"/>
      </w:pPr>
      <w:r>
        <w:rPr>
          <w:rFonts w:ascii="Times New Roman"/>
          <w:b w:val="false"/>
          <w:i w:val="false"/>
          <w:color w:val="000000"/>
          <w:sz w:val="28"/>
        </w:rPr>
        <w:t xml:space="preserve">
      Осы Кентау қаласы бойынша 2020-2021 жылдарға арналған жайылымдарды басқару және оларды пайдалану жөніндегі жоспар (бұдан әрі - </w:t>
      </w:r>
      <w:r>
        <w:rPr>
          <w:rFonts w:ascii="Times New Roman"/>
          <w:b w:val="false"/>
          <w:i w:val="false"/>
          <w:color w:val="000000"/>
          <w:sz w:val="28"/>
        </w:rPr>
        <w:t>Жоспар</w:t>
      </w:r>
      <w:r>
        <w:rPr>
          <w:rFonts w:ascii="Times New Roman"/>
          <w:b w:val="false"/>
          <w:i w:val="false"/>
          <w:color w:val="000000"/>
          <w:sz w:val="28"/>
        </w:rPr>
        <w:t xml:space="preserve">)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Қазақстан Республикасы Премьер-Министрінің орынбасары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Жоспар жайылымдарды ұтымды пайдалану, жем шөпке қажеттілікті тұрақты қамтамасыз ету және жайылымдардың тозу процестерін болғызбау мақсатында қабылданады.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Жоспар</w:t>
      </w:r>
      <w:r>
        <w:rPr>
          <w:rFonts w:ascii="Times New Roman"/>
          <w:b w:val="false"/>
          <w:i w:val="false"/>
          <w:color w:val="000000"/>
          <w:sz w:val="28"/>
        </w:rPr>
        <w:t xml:space="preserve"> мазмұны:</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мекемелер туралы деректер,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Кентау қаласының барлық жер көлемі 774 512 гектарды құрайды. Барлық ауыл шаруашылығы алқаптарының жиынтығы 394 951 гектар, оның ішінде егістік жерлер 44 225 гектар, оның ішінде суармалы егістік 43 379 гектар, көп жылдық ағашты өсімдіктер 11 265 гектар, тыңайған жерлер 5 381 гектар, жайылымдар 329 742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шаруашылық мақсаттары бойынша пайдаланатын жерлері 394 951 гектар;</w:t>
      </w:r>
    </w:p>
    <w:p>
      <w:pPr>
        <w:spacing w:after="0"/>
        <w:ind w:left="0"/>
        <w:jc w:val="both"/>
      </w:pPr>
      <w:r>
        <w:rPr>
          <w:rFonts w:ascii="Times New Roman"/>
          <w:b w:val="false"/>
          <w:i w:val="false"/>
          <w:color w:val="000000"/>
          <w:sz w:val="28"/>
        </w:rPr>
        <w:t>
      елді мекендердің жерлері 73 855 гектар;</w:t>
      </w:r>
    </w:p>
    <w:p>
      <w:pPr>
        <w:spacing w:after="0"/>
        <w:ind w:left="0"/>
        <w:jc w:val="both"/>
      </w:pPr>
      <w:r>
        <w:rPr>
          <w:rFonts w:ascii="Times New Roman"/>
          <w:b w:val="false"/>
          <w:i w:val="false"/>
          <w:color w:val="000000"/>
          <w:sz w:val="28"/>
        </w:rPr>
        <w:t>
      өнеркәсіп, көлік, байланыс, қорғаныс және ауыл шаруашылық емес басқа мақсаттарда пайдаланатын жерлер 7190 гектар;</w:t>
      </w:r>
    </w:p>
    <w:p>
      <w:pPr>
        <w:spacing w:after="0"/>
        <w:ind w:left="0"/>
        <w:jc w:val="both"/>
      </w:pPr>
      <w:r>
        <w:rPr>
          <w:rFonts w:ascii="Times New Roman"/>
          <w:b w:val="false"/>
          <w:i w:val="false"/>
          <w:color w:val="000000"/>
          <w:sz w:val="28"/>
        </w:rPr>
        <w:t>
      Ерекше қорғалатын табиғи аумақтардың жерлері – 39424 гектар;</w:t>
      </w:r>
    </w:p>
    <w:p>
      <w:pPr>
        <w:spacing w:after="0"/>
        <w:ind w:left="0"/>
        <w:jc w:val="both"/>
      </w:pPr>
      <w:r>
        <w:rPr>
          <w:rFonts w:ascii="Times New Roman"/>
          <w:b w:val="false"/>
          <w:i w:val="false"/>
          <w:color w:val="000000"/>
          <w:sz w:val="28"/>
        </w:rPr>
        <w:t>
      орман қорының жерлері 66 145 гектар;</w:t>
      </w:r>
    </w:p>
    <w:p>
      <w:pPr>
        <w:spacing w:after="0"/>
        <w:ind w:left="0"/>
        <w:jc w:val="both"/>
      </w:pPr>
      <w:r>
        <w:rPr>
          <w:rFonts w:ascii="Times New Roman"/>
          <w:b w:val="false"/>
          <w:i w:val="false"/>
          <w:color w:val="000000"/>
          <w:sz w:val="28"/>
        </w:rPr>
        <w:t>
      су қорының жерлері 3183 гектар;</w:t>
      </w:r>
    </w:p>
    <w:p>
      <w:pPr>
        <w:spacing w:after="0"/>
        <w:ind w:left="0"/>
        <w:jc w:val="both"/>
      </w:pPr>
      <w:r>
        <w:rPr>
          <w:rFonts w:ascii="Times New Roman"/>
          <w:b w:val="false"/>
          <w:i w:val="false"/>
          <w:color w:val="000000"/>
          <w:sz w:val="28"/>
        </w:rPr>
        <w:t>
      Арнайы жер қорының жерлері – 189 764 гектар</w:t>
      </w:r>
    </w:p>
    <w:p>
      <w:pPr>
        <w:spacing w:after="0"/>
        <w:ind w:left="0"/>
        <w:jc w:val="both"/>
      </w:pPr>
      <w:r>
        <w:rPr>
          <w:rFonts w:ascii="Times New Roman"/>
          <w:b w:val="false"/>
          <w:i w:val="false"/>
          <w:color w:val="000000"/>
          <w:sz w:val="28"/>
        </w:rPr>
        <w:t>
      Әкімшілік-аумақтық бөлініс бойынша Кентау қаласында 4 ауыл, 12 ауылдық округтер (Хантағы, Байылдыр, Ащысай, Қарнақ, Майдантал, Жібек жолы, Шорнақ, Жүйнек, Қарашық, Үшқайық, Ескі Иқан, Жаңа Иқан, Оранғай, Иассы, Шаға), 57 ауылдық елді-мекендер орналасқан.</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1 Табиғаты</w:t>
      </w:r>
    </w:p>
    <w:p>
      <w:pPr>
        <w:spacing w:after="0"/>
        <w:ind w:left="0"/>
        <w:jc w:val="both"/>
      </w:pPr>
      <w:r>
        <w:rPr>
          <w:rFonts w:ascii="Times New Roman"/>
          <w:b w:val="false"/>
          <w:i w:val="false"/>
          <w:color w:val="000000"/>
          <w:sz w:val="28"/>
        </w:rPr>
        <w:t>
      2 Климаты</w:t>
      </w:r>
    </w:p>
    <w:p>
      <w:pPr>
        <w:spacing w:after="0"/>
        <w:ind w:left="0"/>
        <w:jc w:val="both"/>
      </w:pPr>
      <w:r>
        <w:rPr>
          <w:rFonts w:ascii="Times New Roman"/>
          <w:b w:val="false"/>
          <w:i w:val="false"/>
          <w:color w:val="000000"/>
          <w:sz w:val="28"/>
        </w:rPr>
        <w:t>
      3 Гидрографиясы</w:t>
      </w:r>
    </w:p>
    <w:p>
      <w:pPr>
        <w:spacing w:after="0"/>
        <w:ind w:left="0"/>
        <w:jc w:val="both"/>
      </w:pPr>
      <w:r>
        <w:rPr>
          <w:rFonts w:ascii="Times New Roman"/>
          <w:b w:val="false"/>
          <w:i w:val="false"/>
          <w:color w:val="000000"/>
          <w:sz w:val="28"/>
        </w:rPr>
        <w:t>
      4 Ауыл шаруашылығы</w:t>
      </w:r>
    </w:p>
    <w:p>
      <w:pPr>
        <w:spacing w:after="0"/>
        <w:ind w:left="0"/>
        <w:jc w:val="both"/>
      </w:pPr>
      <w:r>
        <w:rPr>
          <w:rFonts w:ascii="Times New Roman"/>
          <w:b w:val="false"/>
          <w:i w:val="false"/>
          <w:color w:val="000000"/>
          <w:sz w:val="28"/>
        </w:rPr>
        <w:t>
      Табиғаты:</w:t>
      </w:r>
    </w:p>
    <w:p>
      <w:pPr>
        <w:spacing w:after="0"/>
        <w:ind w:left="0"/>
        <w:jc w:val="both"/>
      </w:pPr>
      <w:r>
        <w:rPr>
          <w:rFonts w:ascii="Times New Roman"/>
          <w:b w:val="false"/>
          <w:i w:val="false"/>
          <w:color w:val="000000"/>
          <w:sz w:val="28"/>
        </w:rPr>
        <w:t>
      Қаратау мемлекеттік табиғи қорығы Қаратау тауының солтүстік-батыс сілемдерінде орналасқан. Қорық ерекше қорғалатын аймақ. Оның жалпы көлемі 39424 гектар. Қорықтың жері Түркістан облысының Созақ, Бәйдібек аудандарымен және Қызылорда облысының Жаңақорған ауданымен шектеседі.</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Қала Қаратау тауының етегінде орналасқан, суық болмайтын күндері 160-180 күнді құрайды, жылдық ауаның ылғалдығы 330-390 миллиметр. Қыс айларында қардың қалыңдығы 20-40 сантиметрге барады. Ұзақтығы 120-160 күнге созылады. Жер қыртысы ылғалды ашық сұр топырақты болып келеді.</w:t>
      </w:r>
    </w:p>
    <w:p>
      <w:pPr>
        <w:spacing w:after="0"/>
        <w:ind w:left="0"/>
        <w:jc w:val="both"/>
      </w:pPr>
      <w:r>
        <w:rPr>
          <w:rFonts w:ascii="Times New Roman"/>
          <w:b w:val="false"/>
          <w:i w:val="false"/>
          <w:color w:val="000000"/>
          <w:sz w:val="28"/>
        </w:rPr>
        <w:t>
      Қала аумағының географиялық орнына (яғни атмосфераның ылғалдықтың негізгі көзі мұхиттардан тым шалғай орналасуына) қалыптасқан.</w:t>
      </w:r>
    </w:p>
    <w:p>
      <w:pPr>
        <w:spacing w:after="0"/>
        <w:ind w:left="0"/>
        <w:jc w:val="both"/>
      </w:pPr>
      <w:r>
        <w:rPr>
          <w:rFonts w:ascii="Times New Roman"/>
          <w:b w:val="false"/>
          <w:i w:val="false"/>
          <w:color w:val="000000"/>
          <w:sz w:val="28"/>
        </w:rPr>
        <w:t>
      Қысы қысқа, жұмсақ, жазы ұзақ, ыстық. Жыл бойына 40 күндей қар қылаулайды. Бірақ көп жатпай, тез еріп кетеді. Ең суық ай –қаңтардың орташа температурасы – 8-10 градус суық. Қар жамылғысының орташа қалыңдығы 20-40 сантиметр. Қар қарашаның соңы, желтоқсанның басында түсіп, ақпан наурыз айында ери бастайды.</w:t>
      </w:r>
    </w:p>
    <w:p>
      <w:pPr>
        <w:spacing w:after="0"/>
        <w:ind w:left="0"/>
        <w:jc w:val="both"/>
      </w:pPr>
      <w:r>
        <w:rPr>
          <w:rFonts w:ascii="Times New Roman"/>
          <w:b w:val="false"/>
          <w:i w:val="false"/>
          <w:color w:val="000000"/>
          <w:sz w:val="28"/>
        </w:rPr>
        <w:t>
      Жауын-шашынның жылдық орташа мөлшері 200-380 милиметр. Желдің басым бөлігі шығыс, оңтүстік-шығыс бағыттан соғады. Орташа жылдамдығы 3-5 метр секунд. Желдің әсерінен жазда қаланың гидро термиялық көрсеткіші төмендеп (0,3-0,4) ылғалдылық мөлшері кемиді де аңызақ, құрғақ және ыстық кезең қалыптасады.</w:t>
      </w:r>
    </w:p>
    <w:p>
      <w:pPr>
        <w:spacing w:after="0"/>
        <w:ind w:left="0"/>
        <w:jc w:val="both"/>
      </w:pPr>
      <w:r>
        <w:rPr>
          <w:rFonts w:ascii="Times New Roman"/>
          <w:b w:val="false"/>
          <w:i w:val="false"/>
          <w:color w:val="000000"/>
          <w:sz w:val="28"/>
        </w:rPr>
        <w:t>
      Жазы ұзақ қала түстігінде 8 айға дейін созылады. Жазы ыстық шілде айының орташа температурасы 27-42С.</w:t>
      </w:r>
    </w:p>
    <w:p>
      <w:pPr>
        <w:spacing w:after="0"/>
        <w:ind w:left="0"/>
        <w:jc w:val="both"/>
      </w:pPr>
      <w:r>
        <w:rPr>
          <w:rFonts w:ascii="Times New Roman"/>
          <w:b w:val="false"/>
          <w:i w:val="false"/>
          <w:color w:val="000000"/>
          <w:sz w:val="28"/>
        </w:rPr>
        <w:t>
      Гидрографиясы:</w:t>
      </w:r>
    </w:p>
    <w:p>
      <w:pPr>
        <w:spacing w:after="0"/>
        <w:ind w:left="0"/>
        <w:jc w:val="both"/>
      </w:pPr>
      <w:r>
        <w:rPr>
          <w:rFonts w:ascii="Times New Roman"/>
          <w:b w:val="false"/>
          <w:i w:val="false"/>
          <w:color w:val="000000"/>
          <w:sz w:val="28"/>
        </w:rPr>
        <w:t>
      Қала көлемінде үлкенді-кішілі 5 өзен бар. Қала аумағындағы өзендер таулы аймақтардан бастау алады.</w:t>
      </w:r>
    </w:p>
    <w:p>
      <w:pPr>
        <w:spacing w:after="0"/>
        <w:ind w:left="0"/>
        <w:jc w:val="both"/>
      </w:pPr>
      <w:r>
        <w:rPr>
          <w:rFonts w:ascii="Times New Roman"/>
          <w:b w:val="false"/>
          <w:i w:val="false"/>
          <w:color w:val="000000"/>
          <w:sz w:val="28"/>
        </w:rPr>
        <w:t>
      Өзендер: Сырдария өзені-ұзындығы 95 километр, Қарашық өзені-50 километр, Шылбыр өзені-20 километр, Жаңақорған өзені-30 километр, Иқан су өзені-35 километр. Жалпы ұзындығы 230 километр.</w:t>
      </w:r>
    </w:p>
    <w:p>
      <w:pPr>
        <w:spacing w:after="0"/>
        <w:ind w:left="0"/>
        <w:jc w:val="both"/>
      </w:pPr>
      <w:r>
        <w:rPr>
          <w:rFonts w:ascii="Times New Roman"/>
          <w:b w:val="false"/>
          <w:i w:val="false"/>
          <w:color w:val="000000"/>
          <w:sz w:val="28"/>
        </w:rPr>
        <w:t>
      Бөгендер мен тоғандар:</w:t>
      </w:r>
    </w:p>
    <w:p>
      <w:pPr>
        <w:spacing w:after="0"/>
        <w:ind w:left="0"/>
        <w:jc w:val="both"/>
      </w:pPr>
      <w:r>
        <w:rPr>
          <w:rFonts w:ascii="Times New Roman"/>
          <w:b w:val="false"/>
          <w:i w:val="false"/>
          <w:color w:val="000000"/>
          <w:sz w:val="28"/>
        </w:rPr>
        <w:t>
      "Қосқорған" су қоймасы, сыйымдылығы 37,3 миллион м3;</w:t>
      </w:r>
    </w:p>
    <w:p>
      <w:pPr>
        <w:spacing w:after="0"/>
        <w:ind w:left="0"/>
        <w:jc w:val="both"/>
      </w:pPr>
      <w:r>
        <w:rPr>
          <w:rFonts w:ascii="Times New Roman"/>
          <w:b w:val="false"/>
          <w:i w:val="false"/>
          <w:color w:val="000000"/>
          <w:sz w:val="28"/>
        </w:rPr>
        <w:t>
      "Ақтөбе" су бөгені, сыйымдылығы 7,74 миллион м3;</w:t>
      </w:r>
    </w:p>
    <w:p>
      <w:pPr>
        <w:spacing w:after="0"/>
        <w:ind w:left="0"/>
        <w:jc w:val="both"/>
      </w:pPr>
      <w:r>
        <w:rPr>
          <w:rFonts w:ascii="Times New Roman"/>
          <w:b w:val="false"/>
          <w:i w:val="false"/>
          <w:color w:val="000000"/>
          <w:sz w:val="28"/>
        </w:rPr>
        <w:t>
      "Шерт" су қоймасы, сыйымдылығы 2,7 миллион м3;</w:t>
      </w:r>
    </w:p>
    <w:p>
      <w:pPr>
        <w:spacing w:after="0"/>
        <w:ind w:left="0"/>
        <w:jc w:val="both"/>
      </w:pPr>
      <w:r>
        <w:rPr>
          <w:rFonts w:ascii="Times New Roman"/>
          <w:b w:val="false"/>
          <w:i w:val="false"/>
          <w:color w:val="000000"/>
          <w:sz w:val="28"/>
        </w:rPr>
        <w:t>
      "Сасықбұлақ" су қоймасы, сыйымдылығы 5,5 миллион м3;</w:t>
      </w:r>
    </w:p>
    <w:p>
      <w:pPr>
        <w:spacing w:after="0"/>
        <w:ind w:left="0"/>
        <w:jc w:val="both"/>
      </w:pPr>
      <w:r>
        <w:rPr>
          <w:rFonts w:ascii="Times New Roman"/>
          <w:b w:val="false"/>
          <w:i w:val="false"/>
          <w:color w:val="000000"/>
          <w:sz w:val="28"/>
        </w:rPr>
        <w:t>
      "Майдантал" су бөгені, сыйымдылығы 8,5 миллион м3;</w:t>
      </w:r>
    </w:p>
    <w:p>
      <w:pPr>
        <w:spacing w:after="0"/>
        <w:ind w:left="0"/>
        <w:jc w:val="both"/>
      </w:pPr>
      <w:r>
        <w:rPr>
          <w:rFonts w:ascii="Times New Roman"/>
          <w:b w:val="false"/>
          <w:i w:val="false"/>
          <w:color w:val="000000"/>
          <w:sz w:val="28"/>
        </w:rPr>
        <w:t>
      "Ойық" су бөгені, сыйымдылығы 0,55 миллион м3;</w:t>
      </w:r>
    </w:p>
    <w:p>
      <w:pPr>
        <w:spacing w:after="0"/>
        <w:ind w:left="0"/>
        <w:jc w:val="both"/>
      </w:pPr>
      <w:r>
        <w:rPr>
          <w:rFonts w:ascii="Times New Roman"/>
          <w:b w:val="false"/>
          <w:i w:val="false"/>
          <w:color w:val="000000"/>
          <w:sz w:val="28"/>
        </w:rPr>
        <w:t>
      "Шылбыр" су бөгені, сыйымдылығы 4,85 миллион м3.</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Қаланың ауыл шаруашылығына жарамды жерінің аумағы 394 951 гектар. Оның ішінде егістік жерлер 44225 гектар, оның ішінде суармалы егістік 43379 гектар, көп жылдық ағашты өсімдіктер 11265 гектар, шабындық жерлер 3833 гектар, жайылымдық 329742 гектар.</w:t>
      </w:r>
    </w:p>
    <w:p>
      <w:pPr>
        <w:spacing w:after="0"/>
        <w:ind w:left="0"/>
        <w:jc w:val="both"/>
      </w:pPr>
      <w:r>
        <w:rPr>
          <w:rFonts w:ascii="Times New Roman"/>
          <w:b w:val="false"/>
          <w:i w:val="false"/>
          <w:color w:val="000000"/>
          <w:sz w:val="28"/>
        </w:rPr>
        <w:t>
      Кентау қаласы бойынша ірі қара 94692, қой және ешкі 459951, жылқы 15199, түйе 2511 басқа жетті.</w:t>
      </w:r>
    </w:p>
    <w:p>
      <w:pPr>
        <w:spacing w:after="0"/>
        <w:ind w:left="0"/>
        <w:jc w:val="both"/>
      </w:pPr>
      <w:r>
        <w:rPr>
          <w:rFonts w:ascii="Times New Roman"/>
          <w:b w:val="false"/>
          <w:i w:val="false"/>
          <w:color w:val="000000"/>
          <w:sz w:val="28"/>
        </w:rPr>
        <w:t>
      Кентау қаласындағы ауылдық округтері бойынша мал басының саны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354"/>
        <w:gridCol w:w="942"/>
        <w:gridCol w:w="1139"/>
        <w:gridCol w:w="942"/>
        <w:gridCol w:w="1140"/>
        <w:gridCol w:w="1140"/>
        <w:gridCol w:w="1140"/>
        <w:gridCol w:w="1140"/>
        <w:gridCol w:w="1336"/>
        <w:gridCol w:w="1140"/>
        <w:gridCol w:w="1337"/>
      </w:tblGrid>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38141</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Майдантал</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19404</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Шорнақ</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30816</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Иқан</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50895</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Иқан</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47520</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Үшқайық</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28602</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Иассы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31217</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Оранғай</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19255</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33915</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Жүйнек</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35543</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Хантағы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459951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415356</w:t>
            </w:r>
          </w:p>
        </w:tc>
      </w:tr>
    </w:tbl>
    <w:p>
      <w:pPr>
        <w:spacing w:after="0"/>
        <w:ind w:left="0"/>
        <w:jc w:val="both"/>
      </w:pPr>
      <w:r>
        <w:rPr>
          <w:rFonts w:ascii="Times New Roman"/>
          <w:b w:val="false"/>
          <w:i w:val="false"/>
          <w:color w:val="000000"/>
          <w:sz w:val="28"/>
        </w:rPr>
        <w:t>
      Төрт түлік малдың жайылымдық жерлермен қамтылу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308"/>
        <w:gridCol w:w="1163"/>
        <w:gridCol w:w="993"/>
        <w:gridCol w:w="308"/>
        <w:gridCol w:w="1163"/>
        <w:gridCol w:w="993"/>
        <w:gridCol w:w="308"/>
        <w:gridCol w:w="1163"/>
        <w:gridCol w:w="1164"/>
        <w:gridCol w:w="479"/>
        <w:gridCol w:w="1164"/>
        <w:gridCol w:w="1336"/>
        <w:gridCol w:w="1279"/>
      </w:tblGrid>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 саны</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округтеріндегі жалпы жайылымның жер көлемі, гектар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жалпы жайылыммен, қажетті жайылымның айырмасы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42379</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127150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-93006</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Майдантал</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31158</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106173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-38166</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Шорнақ</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32684</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8566</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-49469</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Иқан</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157136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56550</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284096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Иқан</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222350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Үшқайық</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31780</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128384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Иассы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34685</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69370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-103462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Оранғай</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21395</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-60797</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37683</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121580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76078</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Жүйнек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39492</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78984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145386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116874</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18929</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13756</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55856</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Хантағы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30746</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66604</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127791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757536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459951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919902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1813147</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-605853</w:t>
            </w:r>
          </w:p>
        </w:tc>
      </w:tr>
    </w:tbl>
    <w:p>
      <w:pPr>
        <w:spacing w:after="0"/>
        <w:ind w:left="0"/>
        <w:jc w:val="both"/>
      </w:pPr>
      <w:r>
        <w:rPr>
          <w:rFonts w:ascii="Times New Roman"/>
          <w:b w:val="false"/>
          <w:i w:val="false"/>
          <w:color w:val="000000"/>
          <w:sz w:val="28"/>
        </w:rPr>
        <w:t>
      Жұртшылық шаруашылық малдарына қызмет көрсететін ветеринариялық-санитарлық объектілер: ветеринариялық станциялар-17, ұсақ малдарды шомылдыру орындары-26, жасанды ұрықтандыру пунктері-17, биотермиялық шұңқырлар саны-7</w:t>
      </w:r>
    </w:p>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7"/>
        <w:gridCol w:w="1119"/>
        <w:gridCol w:w="2407"/>
        <w:gridCol w:w="2407"/>
        <w:gridCol w:w="2408"/>
        <w:gridCol w:w="1552"/>
      </w:tblGrid>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w:t>
            </w:r>
            <w:r>
              <w:br/>
            </w:r>
            <w:r>
              <w:rPr>
                <w:rFonts w:ascii="Times New Roman"/>
                <w:b w:val="false"/>
                <w:i w:val="false"/>
                <w:color w:val="000000"/>
                <w:sz w:val="20"/>
              </w:rPr>
              <w:t>
Шұңқырлар</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Майдантал</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Шорнақ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Иқан</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Иқан</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Үшқайық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Иассы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Оранғай</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Жүйнек</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Хантағы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Жайылым жерлердің құрғақ массасының орташа түсімділігі 5,3 центнер/гектарына, азықтық бірлігі 3,1 центнер/гектарына.</w:t>
      </w:r>
    </w:p>
    <w:p>
      <w:pPr>
        <w:spacing w:after="0"/>
        <w:ind w:left="0"/>
        <w:jc w:val="both"/>
      </w:pPr>
      <w:r>
        <w:rPr>
          <w:rFonts w:ascii="Times New Roman"/>
          <w:b w:val="false"/>
          <w:i w:val="false"/>
          <w:color w:val="000000"/>
          <w:sz w:val="28"/>
        </w:rPr>
        <w:t>
      Табиғи жем-шөп алқаптарындағы жайылымдардың түсімділігі (центнер/гектарына) мен азықтық бірлігіне баға беру төмендегі көрсеткіштермен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2364"/>
        <w:gridCol w:w="2729"/>
        <w:gridCol w:w="2365"/>
        <w:gridCol w:w="2365"/>
        <w:gridCol w:w="1391"/>
      </w:tblGrid>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бірлік бойынша жайылым сапасының өнімділігі (центнер/гектарына)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Көктемгі-жаздық,күздік және жаздық</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жоғары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төмен</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жоғары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төмен</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төмен</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Көктемдік-күздік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маусым бойынша бағаланады, көктемдік-күздік</w:t>
            </w:r>
          </w:p>
        </w:tc>
      </w:tr>
    </w:tbl>
    <w:p>
      <w:pPr>
        <w:spacing w:after="0"/>
        <w:ind w:left="0"/>
        <w:jc w:val="both"/>
      </w:pPr>
      <w:r>
        <w:rPr>
          <w:rFonts w:ascii="Times New Roman"/>
          <w:b w:val="false"/>
          <w:i w:val="false"/>
          <w:color w:val="000000"/>
          <w:sz w:val="28"/>
        </w:rPr>
        <w:t xml:space="preserve">
      Жем-шөп қорының құнарлығы төмендегі көрсеткіштер бойынша бағаланады: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2"/>
        <w:gridCol w:w="2892"/>
        <w:gridCol w:w="3983"/>
        <w:gridCol w:w="2893"/>
      </w:tblGrid>
      <w:tr>
        <w:trPr>
          <w:trHeight w:val="30" w:hRule="atLeast"/>
        </w:trPr>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құнарлығы</w:t>
            </w:r>
            <w:r>
              <w:br/>
            </w:r>
            <w:r>
              <w:rPr>
                <w:rFonts w:ascii="Times New Roman"/>
                <w:b w:val="false"/>
                <w:i w:val="false"/>
                <w:color w:val="000000"/>
                <w:sz w:val="20"/>
              </w:rPr>
              <w:t>(100 килограмм құрғақ шөптегі азықтық бірліктің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68-ден жоғары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төмен</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 күздік және жаздық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төмен</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жоғары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төмен</w:t>
            </w:r>
          </w:p>
        </w:tc>
      </w:tr>
    </w:tbl>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xml:space="preserve">
      Кентау қаласында жалпы жайылымдық жер 430340 гектарды құрайды, Қазақстан Республикасы Ауыл шаруашылығы министрлігінің 2015 жылдың 14 сәуірдегі № 3-3/332 "Жайылымның жалпы алаңы жүктемесінің,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мал басына шаққандағы жайылымды есептей келе барлығы 605 853 гектар жайылым жер учаскесі қажет екендігі анықталды.</w:t>
      </w:r>
    </w:p>
    <w:p>
      <w:pPr>
        <w:spacing w:after="0"/>
        <w:ind w:left="0"/>
        <w:jc w:val="both"/>
      </w:pPr>
      <w:r>
        <w:rPr>
          <w:rFonts w:ascii="Times New Roman"/>
          <w:b w:val="false"/>
          <w:i w:val="false"/>
          <w:color w:val="000000"/>
          <w:sz w:val="28"/>
        </w:rPr>
        <w:t>
      Қала бойынша барлығы 572 353 бас (94692 ірі қара, 15199 жылқы, 459 951 уақ мал, 2511 түйе) көлемі 430340 гектар жайылымды пайдаланады, осы көрсетілген малдардың ішінде барлығы 57 358 бас (10126 ірі қара, 2637 жылқы, 44595 уақ мал) мал бір орында, қоралық жағдайда ұсталып, бордақыланады.</w:t>
      </w:r>
    </w:p>
    <w:p>
      <w:pPr>
        <w:spacing w:after="0"/>
        <w:ind w:left="0"/>
        <w:jc w:val="both"/>
      </w:pPr>
      <w:r>
        <w:rPr>
          <w:rFonts w:ascii="Times New Roman"/>
          <w:b w:val="false"/>
          <w:i w:val="false"/>
          <w:color w:val="000000"/>
          <w:sz w:val="28"/>
        </w:rPr>
        <w:t>
      Жоғарыда көрсетілгендердің негізінде Кентау қаласында жалпы 572 353 бас малға көлемі 605 853 гектар жайылым жер жеткіліксіз екендігі байқалады.</w:t>
      </w:r>
    </w:p>
    <w:p>
      <w:pPr>
        <w:spacing w:after="0"/>
        <w:ind w:left="0"/>
        <w:jc w:val="both"/>
      </w:pPr>
      <w:r>
        <w:rPr>
          <w:rFonts w:ascii="Times New Roman"/>
          <w:b w:val="false"/>
          <w:i w:val="false"/>
          <w:color w:val="000000"/>
          <w:sz w:val="28"/>
        </w:rPr>
        <w:t>
      Кентау қаласындағы жайылымдық жердің жеткіліксіздігін шешу үшін, жайылымдық жерлерге түсетін жүктемені азайтып, мал өсіруді жайылымдық-қоралық жүйеден жайылымды қажет етпейтін мал өсіру жүйесіне (қорада ұстап бағу, бордақылау) ауыстыру қажет.</w:t>
      </w:r>
    </w:p>
    <w:p>
      <w:pPr>
        <w:spacing w:after="0"/>
        <w:ind w:left="0"/>
        <w:jc w:val="both"/>
      </w:pPr>
      <w:r>
        <w:rPr>
          <w:rFonts w:ascii="Times New Roman"/>
          <w:b w:val="false"/>
          <w:i w:val="false"/>
          <w:color w:val="000000"/>
          <w:sz w:val="28"/>
        </w:rPr>
        <w:t>
      Ұсыныс.</w:t>
      </w:r>
    </w:p>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рұқсат етілетін нормасын бекіту туралы" </w:t>
      </w:r>
      <w:r>
        <w:rPr>
          <w:rFonts w:ascii="Times New Roman"/>
          <w:b w:val="false"/>
          <w:i w:val="false"/>
          <w:color w:val="000000"/>
          <w:sz w:val="28"/>
        </w:rPr>
        <w:t>бұйрығында</w:t>
      </w:r>
      <w:r>
        <w:rPr>
          <w:rFonts w:ascii="Times New Roman"/>
          <w:b w:val="false"/>
          <w:i w:val="false"/>
          <w:color w:val="000000"/>
          <w:sz w:val="28"/>
        </w:rPr>
        <w:t xml:space="preserve"> мал басына белгіленген жайылымның шекті мөлшерін тұрғылықты жерге байланысты қайта есептеу ұсынылады.</w:t>
      </w:r>
    </w:p>
    <w:p>
      <w:pPr>
        <w:spacing w:after="0"/>
        <w:ind w:left="0"/>
        <w:jc w:val="both"/>
      </w:pPr>
      <w:r>
        <w:rPr>
          <w:rFonts w:ascii="Times New Roman"/>
          <w:b w:val="false"/>
          <w:i w:val="false"/>
          <w:color w:val="000000"/>
          <w:sz w:val="28"/>
        </w:rPr>
        <w:t>
      Қосымшада ауыл округтері бөлінісінде мәліметтер, схемалар мен карталар:</w:t>
      </w:r>
    </w:p>
    <w:p>
      <w:pPr>
        <w:spacing w:after="0"/>
        <w:ind w:left="0"/>
        <w:jc w:val="both"/>
      </w:pPr>
      <w:r>
        <w:rPr>
          <w:rFonts w:ascii="Times New Roman"/>
          <w:b w:val="false"/>
          <w:i w:val="false"/>
          <w:color w:val="000000"/>
          <w:sz w:val="28"/>
        </w:rPr>
        <w:t>
      1-қосымша – Кентау қаласы</w:t>
      </w:r>
    </w:p>
    <w:p>
      <w:pPr>
        <w:spacing w:after="0"/>
        <w:ind w:left="0"/>
        <w:jc w:val="both"/>
      </w:pPr>
      <w:r>
        <w:rPr>
          <w:rFonts w:ascii="Times New Roman"/>
          <w:b w:val="false"/>
          <w:i w:val="false"/>
          <w:color w:val="000000"/>
          <w:sz w:val="28"/>
        </w:rPr>
        <w:t>
      2-қосымша – Байылдыр ауылы</w:t>
      </w:r>
    </w:p>
    <w:p>
      <w:pPr>
        <w:spacing w:after="0"/>
        <w:ind w:left="0"/>
        <w:jc w:val="both"/>
      </w:pPr>
      <w:r>
        <w:rPr>
          <w:rFonts w:ascii="Times New Roman"/>
          <w:b w:val="false"/>
          <w:i w:val="false"/>
          <w:color w:val="000000"/>
          <w:sz w:val="28"/>
        </w:rPr>
        <w:t>
      3-қосымша – Ащысай ауылы</w:t>
      </w:r>
    </w:p>
    <w:p>
      <w:pPr>
        <w:spacing w:after="0"/>
        <w:ind w:left="0"/>
        <w:jc w:val="both"/>
      </w:pPr>
      <w:r>
        <w:rPr>
          <w:rFonts w:ascii="Times New Roman"/>
          <w:b w:val="false"/>
          <w:i w:val="false"/>
          <w:color w:val="000000"/>
          <w:sz w:val="28"/>
        </w:rPr>
        <w:t>
      4-қосымша – Қарнақ ауылы</w:t>
      </w:r>
    </w:p>
    <w:p>
      <w:pPr>
        <w:spacing w:after="0"/>
        <w:ind w:left="0"/>
        <w:jc w:val="both"/>
      </w:pPr>
      <w:r>
        <w:rPr>
          <w:rFonts w:ascii="Times New Roman"/>
          <w:b w:val="false"/>
          <w:i w:val="false"/>
          <w:color w:val="000000"/>
          <w:sz w:val="28"/>
        </w:rPr>
        <w:t>
      5-қосымша – Хантағы ауылы</w:t>
      </w:r>
    </w:p>
    <w:p>
      <w:pPr>
        <w:spacing w:after="0"/>
        <w:ind w:left="0"/>
        <w:jc w:val="both"/>
      </w:pPr>
      <w:r>
        <w:rPr>
          <w:rFonts w:ascii="Times New Roman"/>
          <w:b w:val="false"/>
          <w:i w:val="false"/>
          <w:color w:val="000000"/>
          <w:sz w:val="28"/>
        </w:rPr>
        <w:t>
      6-қосымша – Бабайқорған ауыл округі</w:t>
      </w:r>
    </w:p>
    <w:p>
      <w:pPr>
        <w:spacing w:after="0"/>
        <w:ind w:left="0"/>
        <w:jc w:val="both"/>
      </w:pPr>
      <w:r>
        <w:rPr>
          <w:rFonts w:ascii="Times New Roman"/>
          <w:b w:val="false"/>
          <w:i w:val="false"/>
          <w:color w:val="000000"/>
          <w:sz w:val="28"/>
        </w:rPr>
        <w:t>
      7-қосымша – Майдантал ауыл округі</w:t>
      </w:r>
    </w:p>
    <w:p>
      <w:pPr>
        <w:spacing w:after="0"/>
        <w:ind w:left="0"/>
        <w:jc w:val="both"/>
      </w:pPr>
      <w:r>
        <w:rPr>
          <w:rFonts w:ascii="Times New Roman"/>
          <w:b w:val="false"/>
          <w:i w:val="false"/>
          <w:color w:val="000000"/>
          <w:sz w:val="28"/>
        </w:rPr>
        <w:t>
      8-қосымша – Жібек жолы ауыл округі</w:t>
      </w:r>
    </w:p>
    <w:p>
      <w:pPr>
        <w:spacing w:after="0"/>
        <w:ind w:left="0"/>
        <w:jc w:val="both"/>
      </w:pPr>
      <w:r>
        <w:rPr>
          <w:rFonts w:ascii="Times New Roman"/>
          <w:b w:val="false"/>
          <w:i w:val="false"/>
          <w:color w:val="000000"/>
          <w:sz w:val="28"/>
        </w:rPr>
        <w:t>
      9-қосымша – Шорнақ ауыл округі</w:t>
      </w:r>
    </w:p>
    <w:p>
      <w:pPr>
        <w:spacing w:after="0"/>
        <w:ind w:left="0"/>
        <w:jc w:val="both"/>
      </w:pPr>
      <w:r>
        <w:rPr>
          <w:rFonts w:ascii="Times New Roman"/>
          <w:b w:val="false"/>
          <w:i w:val="false"/>
          <w:color w:val="000000"/>
          <w:sz w:val="28"/>
        </w:rPr>
        <w:t>
      10-қосымша – Қарашық ауыл округі</w:t>
      </w:r>
    </w:p>
    <w:p>
      <w:pPr>
        <w:spacing w:after="0"/>
        <w:ind w:left="0"/>
        <w:jc w:val="both"/>
      </w:pPr>
      <w:r>
        <w:rPr>
          <w:rFonts w:ascii="Times New Roman"/>
          <w:b w:val="false"/>
          <w:i w:val="false"/>
          <w:color w:val="000000"/>
          <w:sz w:val="28"/>
        </w:rPr>
        <w:t>
      11-қосымша – Ескі Иқан ауыл округі</w:t>
      </w:r>
    </w:p>
    <w:p>
      <w:pPr>
        <w:spacing w:after="0"/>
        <w:ind w:left="0"/>
        <w:jc w:val="both"/>
      </w:pPr>
      <w:r>
        <w:rPr>
          <w:rFonts w:ascii="Times New Roman"/>
          <w:b w:val="false"/>
          <w:i w:val="false"/>
          <w:color w:val="000000"/>
          <w:sz w:val="28"/>
        </w:rPr>
        <w:t>
      12-қосымша – Жаңа Иқан ауыл округі</w:t>
      </w:r>
    </w:p>
    <w:p>
      <w:pPr>
        <w:spacing w:after="0"/>
        <w:ind w:left="0"/>
        <w:jc w:val="both"/>
      </w:pPr>
      <w:r>
        <w:rPr>
          <w:rFonts w:ascii="Times New Roman"/>
          <w:b w:val="false"/>
          <w:i w:val="false"/>
          <w:color w:val="000000"/>
          <w:sz w:val="28"/>
        </w:rPr>
        <w:t>
      13-қосымша – Үшқайық ауыл округі</w:t>
      </w:r>
    </w:p>
    <w:p>
      <w:pPr>
        <w:spacing w:after="0"/>
        <w:ind w:left="0"/>
        <w:jc w:val="both"/>
      </w:pPr>
      <w:r>
        <w:rPr>
          <w:rFonts w:ascii="Times New Roman"/>
          <w:b w:val="false"/>
          <w:i w:val="false"/>
          <w:color w:val="000000"/>
          <w:sz w:val="28"/>
        </w:rPr>
        <w:t>
      14-қосымша – Иассы ауыл округі</w:t>
      </w:r>
    </w:p>
    <w:p>
      <w:pPr>
        <w:spacing w:after="0"/>
        <w:ind w:left="0"/>
        <w:jc w:val="both"/>
      </w:pPr>
      <w:r>
        <w:rPr>
          <w:rFonts w:ascii="Times New Roman"/>
          <w:b w:val="false"/>
          <w:i w:val="false"/>
          <w:color w:val="000000"/>
          <w:sz w:val="28"/>
        </w:rPr>
        <w:t>
      15- қосымша – Оранғай ауыл округі</w:t>
      </w:r>
    </w:p>
    <w:p>
      <w:pPr>
        <w:spacing w:after="0"/>
        <w:ind w:left="0"/>
        <w:jc w:val="both"/>
      </w:pPr>
      <w:r>
        <w:rPr>
          <w:rFonts w:ascii="Times New Roman"/>
          <w:b w:val="false"/>
          <w:i w:val="false"/>
          <w:color w:val="000000"/>
          <w:sz w:val="28"/>
        </w:rPr>
        <w:t>
      16-қосымша – Шаға ауыл округі</w:t>
      </w:r>
    </w:p>
    <w:p>
      <w:pPr>
        <w:spacing w:after="0"/>
        <w:ind w:left="0"/>
        <w:jc w:val="both"/>
      </w:pPr>
      <w:r>
        <w:rPr>
          <w:rFonts w:ascii="Times New Roman"/>
          <w:b w:val="false"/>
          <w:i w:val="false"/>
          <w:color w:val="000000"/>
          <w:sz w:val="28"/>
        </w:rPr>
        <w:t>
      17-қосымша – Жүйнек ауыл округі</w:t>
      </w:r>
    </w:p>
    <w:bookmarkStart w:name="z10" w:id="7"/>
    <w:p>
      <w:pPr>
        <w:spacing w:after="0"/>
        <w:ind w:left="0"/>
        <w:jc w:val="both"/>
      </w:pPr>
      <w:r>
        <w:rPr>
          <w:rFonts w:ascii="Times New Roman"/>
          <w:b w:val="false"/>
          <w:i w:val="false"/>
          <w:color w:val="000000"/>
          <w:sz w:val="28"/>
        </w:rPr>
        <w:t>
      1. Кентау қаласы.</w:t>
      </w:r>
    </w:p>
    <w:bookmarkEnd w:id="7"/>
    <w:p>
      <w:pPr>
        <w:spacing w:after="0"/>
        <w:ind w:left="0"/>
        <w:jc w:val="both"/>
      </w:pPr>
      <w:r>
        <w:rPr>
          <w:rFonts w:ascii="Times New Roman"/>
          <w:b w:val="false"/>
          <w:i w:val="false"/>
          <w:color w:val="000000"/>
          <w:sz w:val="28"/>
        </w:rPr>
        <w:t>
      Орталығы – Кентау қаласы.</w:t>
      </w:r>
    </w:p>
    <w:p>
      <w:pPr>
        <w:spacing w:after="0"/>
        <w:ind w:left="0"/>
        <w:jc w:val="both"/>
      </w:pPr>
      <w:r>
        <w:rPr>
          <w:rFonts w:ascii="Times New Roman"/>
          <w:b w:val="false"/>
          <w:i w:val="false"/>
          <w:color w:val="000000"/>
          <w:sz w:val="28"/>
        </w:rPr>
        <w:t>
      Халық саны – 67713 адам.</w:t>
      </w:r>
    </w:p>
    <w:p>
      <w:pPr>
        <w:spacing w:after="0"/>
        <w:ind w:left="0"/>
        <w:jc w:val="both"/>
      </w:pPr>
      <w:r>
        <w:rPr>
          <w:rFonts w:ascii="Times New Roman"/>
          <w:b w:val="false"/>
          <w:i w:val="false"/>
          <w:color w:val="000000"/>
          <w:sz w:val="28"/>
        </w:rPr>
        <w:t>
      Қаланың жалпы жер көлемі - 7104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жайылымдық жер - 2577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822"/>
        <w:gridCol w:w="1690"/>
        <w:gridCol w:w="2296"/>
        <w:gridCol w:w="2898"/>
        <w:gridCol w:w="3505"/>
      </w:tblGrid>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8"/>
        <w:gridCol w:w="1539"/>
        <w:gridCol w:w="2039"/>
        <w:gridCol w:w="2605"/>
        <w:gridCol w:w="2039"/>
        <w:gridCol w:w="2040"/>
      </w:tblGrid>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w:t>
            </w:r>
            <w:r>
              <w:br/>
            </w:r>
            <w:r>
              <w:rPr>
                <w:rFonts w:ascii="Times New Roman"/>
                <w:b w:val="false"/>
                <w:i w:val="false"/>
                <w:color w:val="000000"/>
                <w:sz w:val="20"/>
              </w:rPr>
              <w:t>Шұңқырлар</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2"/>
        <w:gridCol w:w="833"/>
        <w:gridCol w:w="1109"/>
        <w:gridCol w:w="1932"/>
        <w:gridCol w:w="15"/>
        <w:gridCol w:w="1254"/>
        <w:gridCol w:w="5"/>
        <w:gridCol w:w="833"/>
        <w:gridCol w:w="1106"/>
        <w:gridCol w:w="1935"/>
        <w:gridCol w:w="10"/>
        <w:gridCol w:w="266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47581</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-45004</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47581</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-45004</w:t>
            </w:r>
          </w:p>
        </w:tc>
      </w:tr>
    </w:tbl>
    <w:p>
      <w:pPr>
        <w:spacing w:after="0"/>
        <w:ind w:left="0"/>
        <w:jc w:val="left"/>
      </w:pPr>
      <w:r>
        <w:br/>
      </w:r>
    </w:p>
    <w:p>
      <w:pPr>
        <w:spacing w:after="0"/>
        <w:ind w:left="0"/>
        <w:jc w:val="both"/>
      </w:pPr>
      <w:r>
        <w:drawing>
          <wp:inline distT="0" distB="0" distL="0" distR="0">
            <wp:extent cx="62865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865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897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897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754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75400" cy="974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246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246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532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532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Байылдыр ауылы.</w:t>
      </w:r>
    </w:p>
    <w:bookmarkEnd w:id="8"/>
    <w:p>
      <w:pPr>
        <w:spacing w:after="0"/>
        <w:ind w:left="0"/>
        <w:jc w:val="both"/>
      </w:pPr>
      <w:r>
        <w:rPr>
          <w:rFonts w:ascii="Times New Roman"/>
          <w:b w:val="false"/>
          <w:i w:val="false"/>
          <w:color w:val="000000"/>
          <w:sz w:val="28"/>
        </w:rPr>
        <w:t>
      Орталығы - Байылдыр ауылы.</w:t>
      </w:r>
    </w:p>
    <w:p>
      <w:pPr>
        <w:spacing w:after="0"/>
        <w:ind w:left="0"/>
        <w:jc w:val="both"/>
      </w:pPr>
      <w:r>
        <w:rPr>
          <w:rFonts w:ascii="Times New Roman"/>
          <w:b w:val="false"/>
          <w:i w:val="false"/>
          <w:color w:val="000000"/>
          <w:sz w:val="28"/>
        </w:rPr>
        <w:t>
      Халық саны – 1528 адам.</w:t>
      </w:r>
    </w:p>
    <w:p>
      <w:pPr>
        <w:spacing w:after="0"/>
        <w:ind w:left="0"/>
        <w:jc w:val="both"/>
      </w:pPr>
      <w:r>
        <w:rPr>
          <w:rFonts w:ascii="Times New Roman"/>
          <w:b w:val="false"/>
          <w:i w:val="false"/>
          <w:color w:val="000000"/>
          <w:sz w:val="28"/>
        </w:rPr>
        <w:t>
      Ауылдың жалпы жер көлемі – 1562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жайылымдық жер - 1455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929"/>
        <w:gridCol w:w="1000"/>
        <w:gridCol w:w="2594"/>
        <w:gridCol w:w="3273"/>
        <w:gridCol w:w="3274"/>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1588"/>
        <w:gridCol w:w="2104"/>
        <w:gridCol w:w="2689"/>
        <w:gridCol w:w="2104"/>
        <w:gridCol w:w="1712"/>
      </w:tblGrid>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w:t>
            </w:r>
            <w:r>
              <w:br/>
            </w:r>
            <w:r>
              <w:rPr>
                <w:rFonts w:ascii="Times New Roman"/>
                <w:b w:val="false"/>
                <w:i w:val="false"/>
                <w:color w:val="000000"/>
                <w:sz w:val="20"/>
              </w:rPr>
              <w:t>Шұңқырлар</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2"/>
        <w:gridCol w:w="748"/>
        <w:gridCol w:w="1000"/>
        <w:gridCol w:w="1741"/>
        <w:gridCol w:w="13"/>
        <w:gridCol w:w="1369"/>
        <w:gridCol w:w="8"/>
        <w:gridCol w:w="1727"/>
        <w:gridCol w:w="16"/>
        <w:gridCol w:w="2119"/>
        <w:gridCol w:w="289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9674</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20384</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9674</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20384</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-18929</w:t>
            </w:r>
          </w:p>
        </w:tc>
      </w:tr>
    </w:tbl>
    <w:p>
      <w:pPr>
        <w:spacing w:after="0"/>
        <w:ind w:left="0"/>
        <w:jc w:val="left"/>
      </w:pPr>
      <w:r>
        <w:br/>
      </w:r>
    </w:p>
    <w:p>
      <w:pPr>
        <w:spacing w:after="0"/>
        <w:ind w:left="0"/>
        <w:jc w:val="both"/>
      </w:pPr>
      <w:r>
        <w:drawing>
          <wp:inline distT="0" distB="0" distL="0" distR="0">
            <wp:extent cx="67056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05600" cy="958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18300" cy="1004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18300" cy="1004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15100" cy="989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515100" cy="989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421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642100" cy="998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421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6421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3. Хантағы ауылы.</w:t>
      </w:r>
    </w:p>
    <w:bookmarkEnd w:id="9"/>
    <w:p>
      <w:pPr>
        <w:spacing w:after="0"/>
        <w:ind w:left="0"/>
        <w:jc w:val="both"/>
      </w:pPr>
      <w:r>
        <w:rPr>
          <w:rFonts w:ascii="Times New Roman"/>
          <w:b w:val="false"/>
          <w:i w:val="false"/>
          <w:color w:val="000000"/>
          <w:sz w:val="28"/>
        </w:rPr>
        <w:t>
      Орталығы – Хантағы ауылы.</w:t>
      </w:r>
    </w:p>
    <w:p>
      <w:pPr>
        <w:spacing w:after="0"/>
        <w:ind w:left="0"/>
        <w:jc w:val="both"/>
      </w:pPr>
      <w:r>
        <w:rPr>
          <w:rFonts w:ascii="Times New Roman"/>
          <w:b w:val="false"/>
          <w:i w:val="false"/>
          <w:color w:val="000000"/>
          <w:sz w:val="28"/>
        </w:rPr>
        <w:t>
      Халық саны - 6364 адам</w:t>
      </w:r>
    </w:p>
    <w:p>
      <w:pPr>
        <w:spacing w:after="0"/>
        <w:ind w:left="0"/>
        <w:jc w:val="both"/>
      </w:pPr>
      <w:r>
        <w:rPr>
          <w:rFonts w:ascii="Times New Roman"/>
          <w:b w:val="false"/>
          <w:i w:val="false"/>
          <w:color w:val="000000"/>
          <w:sz w:val="28"/>
        </w:rPr>
        <w:t>
      Ауылдың жалпы көлемі - 1610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жайылымдық жер -1304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929"/>
        <w:gridCol w:w="1000"/>
        <w:gridCol w:w="2594"/>
        <w:gridCol w:w="3273"/>
        <w:gridCol w:w="3274"/>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Хантағы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1588"/>
        <w:gridCol w:w="2104"/>
        <w:gridCol w:w="2689"/>
        <w:gridCol w:w="2104"/>
        <w:gridCol w:w="1712"/>
      </w:tblGrid>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w:t>
            </w:r>
            <w:r>
              <w:br/>
            </w:r>
            <w:r>
              <w:rPr>
                <w:rFonts w:ascii="Times New Roman"/>
                <w:b w:val="false"/>
                <w:i w:val="false"/>
                <w:color w:val="000000"/>
                <w:sz w:val="20"/>
              </w:rPr>
              <w:t>Шұңқырлар</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Хантағы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271"/>
        <w:gridCol w:w="1733"/>
        <w:gridCol w:w="1286"/>
        <w:gridCol w:w="1421"/>
        <w:gridCol w:w="33"/>
        <w:gridCol w:w="1110"/>
        <w:gridCol w:w="4"/>
        <w:gridCol w:w="750"/>
        <w:gridCol w:w="997"/>
        <w:gridCol w:w="1744"/>
        <w:gridCol w:w="9"/>
        <w:gridCol w:w="2398"/>
      </w:tblGrid>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-30746</w:t>
            </w:r>
          </w:p>
        </w:tc>
      </w:tr>
    </w:tbl>
    <w:p>
      <w:pPr>
        <w:spacing w:after="0"/>
        <w:ind w:left="0"/>
        <w:jc w:val="left"/>
      </w:pPr>
      <w:r>
        <w:br/>
      </w:r>
    </w:p>
    <w:p>
      <w:pPr>
        <w:spacing w:after="0"/>
        <w:ind w:left="0"/>
        <w:jc w:val="both"/>
      </w:pPr>
      <w:r>
        <w:drawing>
          <wp:inline distT="0" distB="0" distL="0" distR="0">
            <wp:extent cx="67564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756400" cy="961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532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553200" cy="935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278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5278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532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553200" cy="962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65900" cy="967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565900" cy="967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4. Ащысай ауылы.</w:t>
      </w:r>
    </w:p>
    <w:bookmarkEnd w:id="10"/>
    <w:p>
      <w:pPr>
        <w:spacing w:after="0"/>
        <w:ind w:left="0"/>
        <w:jc w:val="both"/>
      </w:pPr>
      <w:r>
        <w:rPr>
          <w:rFonts w:ascii="Times New Roman"/>
          <w:b w:val="false"/>
          <w:i w:val="false"/>
          <w:color w:val="000000"/>
          <w:sz w:val="28"/>
        </w:rPr>
        <w:t>
      Орталығы – Ащысай ауылы</w:t>
      </w:r>
    </w:p>
    <w:p>
      <w:pPr>
        <w:spacing w:after="0"/>
        <w:ind w:left="0"/>
        <w:jc w:val="both"/>
      </w:pPr>
      <w:r>
        <w:rPr>
          <w:rFonts w:ascii="Times New Roman"/>
          <w:b w:val="false"/>
          <w:i w:val="false"/>
          <w:color w:val="000000"/>
          <w:sz w:val="28"/>
        </w:rPr>
        <w:t>
      Халық саны - 2176</w:t>
      </w:r>
    </w:p>
    <w:p>
      <w:pPr>
        <w:spacing w:after="0"/>
        <w:ind w:left="0"/>
        <w:jc w:val="both"/>
      </w:pPr>
      <w:r>
        <w:rPr>
          <w:rFonts w:ascii="Times New Roman"/>
          <w:b w:val="false"/>
          <w:i w:val="false"/>
          <w:color w:val="000000"/>
          <w:sz w:val="28"/>
        </w:rPr>
        <w:t>
      Ауылдың жалпы жер көлемі – 8402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жайылымдық жер - 8109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2"/>
        <w:gridCol w:w="983"/>
        <w:gridCol w:w="1059"/>
        <w:gridCol w:w="2745"/>
        <w:gridCol w:w="2746"/>
        <w:gridCol w:w="3465"/>
      </w:tblGrid>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1588"/>
        <w:gridCol w:w="2104"/>
        <w:gridCol w:w="2689"/>
        <w:gridCol w:w="2104"/>
        <w:gridCol w:w="1712"/>
      </w:tblGrid>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w:t>
            </w:r>
            <w:r>
              <w:br/>
            </w:r>
            <w:r>
              <w:rPr>
                <w:rFonts w:ascii="Times New Roman"/>
                <w:b w:val="false"/>
                <w:i w:val="false"/>
                <w:color w:val="000000"/>
                <w:sz w:val="20"/>
              </w:rPr>
              <w:t>Шұңқырлар</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5"/>
        <w:gridCol w:w="1616"/>
        <w:gridCol w:w="12"/>
        <w:gridCol w:w="1635"/>
        <w:gridCol w:w="477"/>
        <w:gridCol w:w="1283"/>
        <w:gridCol w:w="35"/>
        <w:gridCol w:w="1923"/>
        <w:gridCol w:w="17"/>
        <w:gridCol w:w="1977"/>
        <w:gridCol w:w="5"/>
        <w:gridCol w:w="2701"/>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-17890</w:t>
            </w:r>
          </w:p>
        </w:tc>
      </w:tr>
    </w:tbl>
    <w:p>
      <w:pPr>
        <w:spacing w:after="0"/>
        <w:ind w:left="0"/>
        <w:jc w:val="left"/>
      </w:pPr>
      <w:r>
        <w:br/>
      </w:r>
    </w:p>
    <w:p>
      <w:pPr>
        <w:spacing w:after="0"/>
        <w:ind w:left="0"/>
        <w:jc w:val="both"/>
      </w:pPr>
      <w:r>
        <w:drawing>
          <wp:inline distT="0" distB="0" distL="0" distR="0">
            <wp:extent cx="66802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6802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802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6802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310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731000" cy="956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294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6294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040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604000" cy="951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5. Қарнақ ауылы.</w:t>
      </w:r>
    </w:p>
    <w:bookmarkEnd w:id="11"/>
    <w:p>
      <w:pPr>
        <w:spacing w:after="0"/>
        <w:ind w:left="0"/>
        <w:jc w:val="both"/>
      </w:pPr>
      <w:r>
        <w:rPr>
          <w:rFonts w:ascii="Times New Roman"/>
          <w:b w:val="false"/>
          <w:i w:val="false"/>
          <w:color w:val="000000"/>
          <w:sz w:val="28"/>
        </w:rPr>
        <w:t>
      Орталығы – Қарнақ ауылы.</w:t>
      </w:r>
    </w:p>
    <w:p>
      <w:pPr>
        <w:spacing w:after="0"/>
        <w:ind w:left="0"/>
        <w:jc w:val="both"/>
      </w:pPr>
      <w:r>
        <w:rPr>
          <w:rFonts w:ascii="Times New Roman"/>
          <w:b w:val="false"/>
          <w:i w:val="false"/>
          <w:color w:val="000000"/>
          <w:sz w:val="28"/>
        </w:rPr>
        <w:t>
      Елді мекендері – Қарнақ, Құшата елді мекені.</w:t>
      </w:r>
    </w:p>
    <w:p>
      <w:pPr>
        <w:spacing w:after="0"/>
        <w:ind w:left="0"/>
        <w:jc w:val="both"/>
      </w:pPr>
      <w:r>
        <w:rPr>
          <w:rFonts w:ascii="Times New Roman"/>
          <w:b w:val="false"/>
          <w:i w:val="false"/>
          <w:color w:val="000000"/>
          <w:sz w:val="28"/>
        </w:rPr>
        <w:t>
      Халық саны – 11703 адам.</w:t>
      </w:r>
    </w:p>
    <w:p>
      <w:pPr>
        <w:spacing w:after="0"/>
        <w:ind w:left="0"/>
        <w:jc w:val="both"/>
      </w:pPr>
      <w:r>
        <w:rPr>
          <w:rFonts w:ascii="Times New Roman"/>
          <w:b w:val="false"/>
          <w:i w:val="false"/>
          <w:color w:val="000000"/>
          <w:sz w:val="28"/>
        </w:rPr>
        <w:t>
      Ауылдың жалпы жер көлемі – 42571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40600 гектар;</w:t>
      </w:r>
    </w:p>
    <w:p>
      <w:pPr>
        <w:spacing w:after="0"/>
        <w:ind w:left="0"/>
        <w:jc w:val="both"/>
      </w:pPr>
      <w:r>
        <w:rPr>
          <w:rFonts w:ascii="Times New Roman"/>
          <w:b w:val="false"/>
          <w:i w:val="false"/>
          <w:color w:val="000000"/>
          <w:sz w:val="28"/>
        </w:rPr>
        <w:t>
      жалпы егістік – 4216 гектар;</w:t>
      </w:r>
    </w:p>
    <w:p>
      <w:pPr>
        <w:spacing w:after="0"/>
        <w:ind w:left="0"/>
        <w:jc w:val="both"/>
      </w:pPr>
      <w:r>
        <w:rPr>
          <w:rFonts w:ascii="Times New Roman"/>
          <w:b w:val="false"/>
          <w:i w:val="false"/>
          <w:color w:val="000000"/>
          <w:sz w:val="28"/>
        </w:rPr>
        <w:t>
      суармалы жер – 2300 гектар;</w:t>
      </w:r>
    </w:p>
    <w:p>
      <w:pPr>
        <w:spacing w:after="0"/>
        <w:ind w:left="0"/>
        <w:jc w:val="both"/>
      </w:pPr>
      <w:r>
        <w:rPr>
          <w:rFonts w:ascii="Times New Roman"/>
          <w:b w:val="false"/>
          <w:i w:val="false"/>
          <w:color w:val="000000"/>
          <w:sz w:val="28"/>
        </w:rPr>
        <w:t>
      шабандық жер – 576 гектар;</w:t>
      </w:r>
    </w:p>
    <w:p>
      <w:pPr>
        <w:spacing w:after="0"/>
        <w:ind w:left="0"/>
        <w:jc w:val="both"/>
      </w:pPr>
      <w:r>
        <w:rPr>
          <w:rFonts w:ascii="Times New Roman"/>
          <w:b w:val="false"/>
          <w:i w:val="false"/>
          <w:color w:val="000000"/>
          <w:sz w:val="28"/>
        </w:rPr>
        <w:t>
      көп жылдық екпелер – 716 гектар;</w:t>
      </w:r>
    </w:p>
    <w:p>
      <w:pPr>
        <w:spacing w:after="0"/>
        <w:ind w:left="0"/>
        <w:jc w:val="both"/>
      </w:pPr>
      <w:r>
        <w:rPr>
          <w:rFonts w:ascii="Times New Roman"/>
          <w:b w:val="false"/>
          <w:i w:val="false"/>
          <w:color w:val="000000"/>
          <w:sz w:val="28"/>
        </w:rPr>
        <w:t>
      жайылымдық жер – 35092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880"/>
        <w:gridCol w:w="948"/>
        <w:gridCol w:w="2457"/>
        <w:gridCol w:w="3100"/>
        <w:gridCol w:w="3750"/>
      </w:tblGrid>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Құшата</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8"/>
        <w:gridCol w:w="1539"/>
        <w:gridCol w:w="2039"/>
        <w:gridCol w:w="2605"/>
        <w:gridCol w:w="2039"/>
        <w:gridCol w:w="2040"/>
      </w:tblGrid>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w:t>
            </w:r>
            <w:r>
              <w:br/>
            </w:r>
            <w:r>
              <w:rPr>
                <w:rFonts w:ascii="Times New Roman"/>
                <w:b w:val="false"/>
                <w:i w:val="false"/>
                <w:color w:val="000000"/>
                <w:sz w:val="20"/>
              </w:rPr>
              <w:t>Шұңқырлар</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Құшата</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2"/>
        <w:gridCol w:w="744"/>
        <w:gridCol w:w="1196"/>
        <w:gridCol w:w="1938"/>
        <w:gridCol w:w="5"/>
        <w:gridCol w:w="1264"/>
        <w:gridCol w:w="5"/>
        <w:gridCol w:w="832"/>
        <w:gridCol w:w="1106"/>
        <w:gridCol w:w="1934"/>
        <w:gridCol w:w="10"/>
        <w:gridCol w:w="266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Құшата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-45563</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-39908</w:t>
            </w:r>
          </w:p>
        </w:tc>
      </w:tr>
    </w:tbl>
    <w:p>
      <w:pPr>
        <w:spacing w:after="0"/>
        <w:ind w:left="0"/>
        <w:jc w:val="left"/>
      </w:pPr>
      <w:r>
        <w:br/>
      </w:r>
    </w:p>
    <w:p>
      <w:pPr>
        <w:spacing w:after="0"/>
        <w:ind w:left="0"/>
        <w:jc w:val="both"/>
      </w:pPr>
      <w:r>
        <w:drawing>
          <wp:inline distT="0" distB="0" distL="0" distR="0">
            <wp:extent cx="67056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705600" cy="961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040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6040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056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705600" cy="958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183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7183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310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731000" cy="962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6. Бабайқорған ауыл округі</w:t>
      </w:r>
    </w:p>
    <w:bookmarkEnd w:id="12"/>
    <w:p>
      <w:pPr>
        <w:spacing w:after="0"/>
        <w:ind w:left="0"/>
        <w:jc w:val="both"/>
      </w:pPr>
      <w:r>
        <w:rPr>
          <w:rFonts w:ascii="Times New Roman"/>
          <w:b w:val="false"/>
          <w:i w:val="false"/>
          <w:color w:val="000000"/>
          <w:sz w:val="28"/>
        </w:rPr>
        <w:t>
      Орталығы–Бабайқорған ауылы.</w:t>
      </w:r>
    </w:p>
    <w:p>
      <w:pPr>
        <w:spacing w:after="0"/>
        <w:ind w:left="0"/>
        <w:jc w:val="both"/>
      </w:pPr>
      <w:r>
        <w:rPr>
          <w:rFonts w:ascii="Times New Roman"/>
          <w:b w:val="false"/>
          <w:i w:val="false"/>
          <w:color w:val="000000"/>
          <w:sz w:val="28"/>
        </w:rPr>
        <w:t>
      Елді мекендері- Бабайқорған, Абай, Құмайлықас, Үлгілі.</w:t>
      </w:r>
    </w:p>
    <w:p>
      <w:pPr>
        <w:spacing w:after="0"/>
        <w:ind w:left="0"/>
        <w:jc w:val="both"/>
      </w:pPr>
      <w:r>
        <w:rPr>
          <w:rFonts w:ascii="Times New Roman"/>
          <w:b w:val="false"/>
          <w:i w:val="false"/>
          <w:color w:val="000000"/>
          <w:sz w:val="28"/>
        </w:rPr>
        <w:t>
      Халық саны - 7679 адам.</w:t>
      </w:r>
    </w:p>
    <w:p>
      <w:pPr>
        <w:spacing w:after="0"/>
        <w:ind w:left="0"/>
        <w:jc w:val="both"/>
      </w:pPr>
      <w:r>
        <w:rPr>
          <w:rFonts w:ascii="Times New Roman"/>
          <w:b w:val="false"/>
          <w:i w:val="false"/>
          <w:color w:val="000000"/>
          <w:sz w:val="28"/>
        </w:rPr>
        <w:t>
      Округтің жалпы жер көлемі-111 707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жер-37 387 гектар;</w:t>
      </w:r>
    </w:p>
    <w:p>
      <w:pPr>
        <w:spacing w:after="0"/>
        <w:ind w:left="0"/>
        <w:jc w:val="both"/>
      </w:pPr>
      <w:r>
        <w:rPr>
          <w:rFonts w:ascii="Times New Roman"/>
          <w:b w:val="false"/>
          <w:i w:val="false"/>
          <w:color w:val="000000"/>
          <w:sz w:val="28"/>
        </w:rPr>
        <w:t>
      жалпы егістік-2421 гектар.</w:t>
      </w:r>
    </w:p>
    <w:p>
      <w:pPr>
        <w:spacing w:after="0"/>
        <w:ind w:left="0"/>
        <w:jc w:val="both"/>
      </w:pPr>
      <w:r>
        <w:rPr>
          <w:rFonts w:ascii="Times New Roman"/>
          <w:b w:val="false"/>
          <w:i w:val="false"/>
          <w:color w:val="000000"/>
          <w:sz w:val="28"/>
        </w:rPr>
        <w:t>
      суғармалы жер -2421 гектар;</w:t>
      </w:r>
    </w:p>
    <w:p>
      <w:pPr>
        <w:spacing w:after="0"/>
        <w:ind w:left="0"/>
        <w:jc w:val="both"/>
      </w:pPr>
      <w:r>
        <w:rPr>
          <w:rFonts w:ascii="Times New Roman"/>
          <w:b w:val="false"/>
          <w:i w:val="false"/>
          <w:color w:val="000000"/>
          <w:sz w:val="28"/>
        </w:rPr>
        <w:t>
      көп жылдық екпелер – 527 гектар;</w:t>
      </w:r>
    </w:p>
    <w:p>
      <w:pPr>
        <w:spacing w:after="0"/>
        <w:ind w:left="0"/>
        <w:jc w:val="both"/>
      </w:pPr>
      <w:r>
        <w:rPr>
          <w:rFonts w:ascii="Times New Roman"/>
          <w:b w:val="false"/>
          <w:i w:val="false"/>
          <w:color w:val="000000"/>
          <w:sz w:val="28"/>
        </w:rPr>
        <w:t>
      жайылымдық жер -34144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784"/>
        <w:gridCol w:w="1612"/>
        <w:gridCol w:w="2762"/>
        <w:gridCol w:w="2763"/>
        <w:gridCol w:w="3341"/>
      </w:tblGrid>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17230</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Құмайлықас</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48635</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8"/>
        <w:gridCol w:w="1539"/>
        <w:gridCol w:w="2039"/>
        <w:gridCol w:w="2605"/>
        <w:gridCol w:w="2039"/>
        <w:gridCol w:w="2040"/>
      </w:tblGrid>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w:t>
            </w:r>
            <w:r>
              <w:br/>
            </w:r>
            <w:r>
              <w:rPr>
                <w:rFonts w:ascii="Times New Roman"/>
                <w:b w:val="false"/>
                <w:i w:val="false"/>
                <w:color w:val="000000"/>
                <w:sz w:val="20"/>
              </w:rPr>
              <w:t>Шұңқырлар</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Құмайлықас</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2"/>
        <w:gridCol w:w="725"/>
        <w:gridCol w:w="1165"/>
        <w:gridCol w:w="1885"/>
        <w:gridCol w:w="12"/>
        <w:gridCol w:w="1546"/>
        <w:gridCol w:w="14"/>
        <w:gridCol w:w="1861"/>
        <w:gridCol w:w="17"/>
        <w:gridCol w:w="1894"/>
        <w:gridCol w:w="2"/>
        <w:gridCol w:w="258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Құмайлықас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-14924</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-45366</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-13076</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-20534</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Кентау қаласының Бабайқорған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жалпы жер көлемі: 111707 гектар</w:t>
      </w:r>
    </w:p>
    <w:p>
      <w:pPr>
        <w:spacing w:after="0"/>
        <w:ind w:left="0"/>
        <w:jc w:val="both"/>
      </w:pPr>
      <w:r>
        <w:rPr>
          <w:rFonts w:ascii="Times New Roman"/>
          <w:b w:val="false"/>
          <w:i w:val="false"/>
          <w:color w:val="000000"/>
          <w:sz w:val="28"/>
        </w:rPr>
        <w:t>
      оның ішінде ауыл шаруашылық жерлер: 37387 гектар</w:t>
      </w:r>
    </w:p>
    <w:p>
      <w:pPr>
        <w:spacing w:after="0"/>
        <w:ind w:left="0"/>
        <w:jc w:val="both"/>
      </w:pPr>
      <w:r>
        <w:rPr>
          <w:rFonts w:ascii="Times New Roman"/>
          <w:b w:val="false"/>
          <w:i w:val="false"/>
          <w:color w:val="000000"/>
          <w:sz w:val="28"/>
        </w:rPr>
        <w:t>
      жалпы егістік жерлер: 2421 гектар</w:t>
      </w:r>
    </w:p>
    <w:p>
      <w:pPr>
        <w:spacing w:after="0"/>
        <w:ind w:left="0"/>
        <w:jc w:val="both"/>
      </w:pPr>
      <w:r>
        <w:rPr>
          <w:rFonts w:ascii="Times New Roman"/>
          <w:b w:val="false"/>
          <w:i w:val="false"/>
          <w:color w:val="000000"/>
          <w:sz w:val="28"/>
        </w:rPr>
        <w:t>
      оның ішінде суармалы жерлер: 2421 гектар</w:t>
      </w:r>
    </w:p>
    <w:p>
      <w:pPr>
        <w:spacing w:after="0"/>
        <w:ind w:left="0"/>
        <w:jc w:val="both"/>
      </w:pPr>
      <w:r>
        <w:rPr>
          <w:rFonts w:ascii="Times New Roman"/>
          <w:b w:val="false"/>
          <w:i w:val="false"/>
          <w:color w:val="000000"/>
          <w:sz w:val="28"/>
        </w:rPr>
        <w:t>
      көпжылдық екпелер: 527 гектар</w:t>
      </w:r>
    </w:p>
    <w:p>
      <w:pPr>
        <w:spacing w:after="0"/>
        <w:ind w:left="0"/>
        <w:jc w:val="both"/>
      </w:pPr>
      <w:r>
        <w:rPr>
          <w:rFonts w:ascii="Times New Roman"/>
          <w:b w:val="false"/>
          <w:i w:val="false"/>
          <w:color w:val="000000"/>
          <w:sz w:val="28"/>
        </w:rPr>
        <w:t>
      шабындық жерлер: 295 гектар</w:t>
      </w:r>
    </w:p>
    <w:p>
      <w:pPr>
        <w:spacing w:after="0"/>
        <w:ind w:left="0"/>
        <w:jc w:val="both"/>
      </w:pPr>
      <w:r>
        <w:rPr>
          <w:rFonts w:ascii="Times New Roman"/>
          <w:b w:val="false"/>
          <w:i w:val="false"/>
          <w:color w:val="000000"/>
          <w:sz w:val="28"/>
        </w:rPr>
        <w:t>
      жайылымдық жерлер: 34144 гектар</w:t>
      </w:r>
    </w:p>
    <w:p>
      <w:pPr>
        <w:spacing w:after="0"/>
        <w:ind w:left="0"/>
        <w:jc w:val="both"/>
      </w:pPr>
      <w:r>
        <w:rPr>
          <w:rFonts w:ascii="Times New Roman"/>
          <w:b w:val="false"/>
          <w:i w:val="false"/>
          <w:color w:val="000000"/>
          <w:sz w:val="28"/>
        </w:rPr>
        <w:t>
      Кентау қаласының Бабайқорған ауылдық округі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және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7559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7559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Кентау қаласының Бабайқорған ауылдық округі бойынша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124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124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Кентау қаласының Бабайқорған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10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410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Кентау қаласының Бабайқорған ауылдық округі бойынша жайылым айналымдарының қолайлы схемасы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2705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7. Майдантал ауылдық округі</w:t>
      </w:r>
    </w:p>
    <w:bookmarkEnd w:id="13"/>
    <w:p>
      <w:pPr>
        <w:spacing w:after="0"/>
        <w:ind w:left="0"/>
        <w:jc w:val="both"/>
      </w:pPr>
      <w:r>
        <w:rPr>
          <w:rFonts w:ascii="Times New Roman"/>
          <w:b w:val="false"/>
          <w:i w:val="false"/>
          <w:color w:val="000000"/>
          <w:sz w:val="28"/>
        </w:rPr>
        <w:t>
      Орталығы- Майдантал ауылы.</w:t>
      </w:r>
    </w:p>
    <w:p>
      <w:pPr>
        <w:spacing w:after="0"/>
        <w:ind w:left="0"/>
        <w:jc w:val="both"/>
      </w:pPr>
      <w:r>
        <w:rPr>
          <w:rFonts w:ascii="Times New Roman"/>
          <w:b w:val="false"/>
          <w:i w:val="false"/>
          <w:color w:val="000000"/>
          <w:sz w:val="28"/>
        </w:rPr>
        <w:t>
      Елді мекендері-Ынталы, Егізқара, Қаражон.</w:t>
      </w:r>
    </w:p>
    <w:p>
      <w:pPr>
        <w:spacing w:after="0"/>
        <w:ind w:left="0"/>
        <w:jc w:val="both"/>
      </w:pPr>
      <w:r>
        <w:rPr>
          <w:rFonts w:ascii="Times New Roman"/>
          <w:b w:val="false"/>
          <w:i w:val="false"/>
          <w:color w:val="000000"/>
          <w:sz w:val="28"/>
        </w:rPr>
        <w:t>
      Халық саны-4092 адам.</w:t>
      </w:r>
    </w:p>
    <w:p>
      <w:pPr>
        <w:spacing w:after="0"/>
        <w:ind w:left="0"/>
        <w:jc w:val="both"/>
      </w:pPr>
      <w:r>
        <w:rPr>
          <w:rFonts w:ascii="Times New Roman"/>
          <w:b w:val="false"/>
          <w:i w:val="false"/>
          <w:color w:val="000000"/>
          <w:sz w:val="28"/>
        </w:rPr>
        <w:t>
      Округтің жалпы жер көлемі-65751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жер-40910 гектар;</w:t>
      </w:r>
    </w:p>
    <w:p>
      <w:pPr>
        <w:spacing w:after="0"/>
        <w:ind w:left="0"/>
        <w:jc w:val="both"/>
      </w:pPr>
      <w:r>
        <w:rPr>
          <w:rFonts w:ascii="Times New Roman"/>
          <w:b w:val="false"/>
          <w:i w:val="false"/>
          <w:color w:val="000000"/>
          <w:sz w:val="28"/>
        </w:rPr>
        <w:t>
      жалпы егістік-1841 гектар;</w:t>
      </w:r>
    </w:p>
    <w:p>
      <w:pPr>
        <w:spacing w:after="0"/>
        <w:ind w:left="0"/>
        <w:jc w:val="both"/>
      </w:pPr>
      <w:r>
        <w:rPr>
          <w:rFonts w:ascii="Times New Roman"/>
          <w:b w:val="false"/>
          <w:i w:val="false"/>
          <w:color w:val="000000"/>
          <w:sz w:val="28"/>
        </w:rPr>
        <w:t>
      суармалы жер-1841 гектар;</w:t>
      </w:r>
    </w:p>
    <w:p>
      <w:pPr>
        <w:spacing w:after="0"/>
        <w:ind w:left="0"/>
        <w:jc w:val="both"/>
      </w:pPr>
      <w:r>
        <w:rPr>
          <w:rFonts w:ascii="Times New Roman"/>
          <w:b w:val="false"/>
          <w:i w:val="false"/>
          <w:color w:val="000000"/>
          <w:sz w:val="28"/>
        </w:rPr>
        <w:t>
      көп жылдық екпелер-164 гектар;</w:t>
      </w:r>
    </w:p>
    <w:p>
      <w:pPr>
        <w:spacing w:after="0"/>
        <w:ind w:left="0"/>
        <w:jc w:val="both"/>
      </w:pPr>
      <w:r>
        <w:rPr>
          <w:rFonts w:ascii="Times New Roman"/>
          <w:b w:val="false"/>
          <w:i w:val="false"/>
          <w:color w:val="000000"/>
          <w:sz w:val="28"/>
        </w:rPr>
        <w:t>
      шабындық жер-105 гектар;</w:t>
      </w:r>
    </w:p>
    <w:p>
      <w:pPr>
        <w:spacing w:after="0"/>
        <w:ind w:left="0"/>
        <w:jc w:val="both"/>
      </w:pPr>
      <w:r>
        <w:rPr>
          <w:rFonts w:ascii="Times New Roman"/>
          <w:b w:val="false"/>
          <w:i w:val="false"/>
          <w:color w:val="000000"/>
          <w:sz w:val="28"/>
        </w:rPr>
        <w:t>
      жайылымдық жер- 38800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784"/>
        <w:gridCol w:w="1612"/>
        <w:gridCol w:w="2762"/>
        <w:gridCol w:w="2763"/>
        <w:gridCol w:w="3341"/>
      </w:tblGrid>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18608</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Егізқара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Қаражон</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31158</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5"/>
        <w:gridCol w:w="1696"/>
        <w:gridCol w:w="2245"/>
        <w:gridCol w:w="2870"/>
        <w:gridCol w:w="2246"/>
        <w:gridCol w:w="998"/>
      </w:tblGrid>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w:t>
            </w:r>
            <w:r>
              <w:br/>
            </w:r>
            <w:r>
              <w:rPr>
                <w:rFonts w:ascii="Times New Roman"/>
                <w:b w:val="false"/>
                <w:i w:val="false"/>
                <w:color w:val="000000"/>
                <w:sz w:val="20"/>
              </w:rPr>
              <w:t>
Шұңқырлар</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Майдантал</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Егізқара</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Қаражон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2"/>
        <w:gridCol w:w="722"/>
        <w:gridCol w:w="1167"/>
        <w:gridCol w:w="1887"/>
        <w:gridCol w:w="4"/>
        <w:gridCol w:w="1553"/>
        <w:gridCol w:w="14"/>
        <w:gridCol w:w="1861"/>
        <w:gridCol w:w="17"/>
        <w:gridCol w:w="1894"/>
        <w:gridCol w:w="2"/>
        <w:gridCol w:w="258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Егізқара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12699</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-9547</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20655</w:t>
            </w:r>
          </w:p>
        </w:tc>
      </w:tr>
    </w:tbl>
    <w:p>
      <w:pPr>
        <w:spacing w:after="0"/>
        <w:ind w:left="0"/>
        <w:jc w:val="both"/>
      </w:pPr>
      <w:r>
        <w:rPr>
          <w:rFonts w:ascii="Times New Roman"/>
          <w:b w:val="false"/>
          <w:i w:val="false"/>
          <w:color w:val="000000"/>
          <w:sz w:val="28"/>
        </w:rPr>
        <w:t>
      Кентау қаласының Майдантал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жалпы жер көлемі: 65751 гектар</w:t>
      </w:r>
    </w:p>
    <w:p>
      <w:pPr>
        <w:spacing w:after="0"/>
        <w:ind w:left="0"/>
        <w:jc w:val="both"/>
      </w:pPr>
      <w:r>
        <w:rPr>
          <w:rFonts w:ascii="Times New Roman"/>
          <w:b w:val="false"/>
          <w:i w:val="false"/>
          <w:color w:val="000000"/>
          <w:sz w:val="28"/>
        </w:rPr>
        <w:t>
      оның ішінде ауыл шаруашылық жерлер: 40910 гектар</w:t>
      </w:r>
    </w:p>
    <w:p>
      <w:pPr>
        <w:spacing w:after="0"/>
        <w:ind w:left="0"/>
        <w:jc w:val="both"/>
      </w:pPr>
      <w:r>
        <w:rPr>
          <w:rFonts w:ascii="Times New Roman"/>
          <w:b w:val="false"/>
          <w:i w:val="false"/>
          <w:color w:val="000000"/>
          <w:sz w:val="28"/>
        </w:rPr>
        <w:t>
      жалпы егістік жерлер: 1841 гектар</w:t>
      </w:r>
    </w:p>
    <w:p>
      <w:pPr>
        <w:spacing w:after="0"/>
        <w:ind w:left="0"/>
        <w:jc w:val="both"/>
      </w:pPr>
      <w:r>
        <w:rPr>
          <w:rFonts w:ascii="Times New Roman"/>
          <w:b w:val="false"/>
          <w:i w:val="false"/>
          <w:color w:val="000000"/>
          <w:sz w:val="28"/>
        </w:rPr>
        <w:t>
      оның ішінде суармалы жерлер: 1841 гектар</w:t>
      </w:r>
    </w:p>
    <w:p>
      <w:pPr>
        <w:spacing w:after="0"/>
        <w:ind w:left="0"/>
        <w:jc w:val="both"/>
      </w:pPr>
      <w:r>
        <w:rPr>
          <w:rFonts w:ascii="Times New Roman"/>
          <w:b w:val="false"/>
          <w:i w:val="false"/>
          <w:color w:val="000000"/>
          <w:sz w:val="28"/>
        </w:rPr>
        <w:t>
      көпжылдық екпелер: 164 гектар</w:t>
      </w:r>
    </w:p>
    <w:p>
      <w:pPr>
        <w:spacing w:after="0"/>
        <w:ind w:left="0"/>
        <w:jc w:val="both"/>
      </w:pPr>
      <w:r>
        <w:rPr>
          <w:rFonts w:ascii="Times New Roman"/>
          <w:b w:val="false"/>
          <w:i w:val="false"/>
          <w:color w:val="000000"/>
          <w:sz w:val="28"/>
        </w:rPr>
        <w:t>
      шабындық жерлер: 105 гектар</w:t>
      </w:r>
    </w:p>
    <w:p>
      <w:pPr>
        <w:spacing w:after="0"/>
        <w:ind w:left="0"/>
        <w:jc w:val="both"/>
      </w:pPr>
      <w:r>
        <w:rPr>
          <w:rFonts w:ascii="Times New Roman"/>
          <w:b w:val="false"/>
          <w:i w:val="false"/>
          <w:color w:val="000000"/>
          <w:sz w:val="28"/>
        </w:rPr>
        <w:t>
      жайылымдық жерлер: 38800 гектар</w:t>
      </w:r>
    </w:p>
    <w:p>
      <w:pPr>
        <w:spacing w:after="0"/>
        <w:ind w:left="0"/>
        <w:jc w:val="both"/>
      </w:pPr>
      <w:r>
        <w:rPr>
          <w:rFonts w:ascii="Times New Roman"/>
          <w:b w:val="false"/>
          <w:i w:val="false"/>
          <w:color w:val="000000"/>
          <w:sz w:val="28"/>
        </w:rPr>
        <w:t>
      Кентау қаласының Майдантал ауылдық округі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және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7559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7559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Кентау қаласының Майдантал ауылдық округі бойынша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124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124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Кентау қаласының Майдантал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10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410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Кентау қаласының Майдантал ауылдық округі бойынша жайылым айналымдарының қолайлы схемасы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2705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8. Жібек жолы ауыл округі</w:t>
      </w:r>
    </w:p>
    <w:bookmarkEnd w:id="14"/>
    <w:p>
      <w:pPr>
        <w:spacing w:after="0"/>
        <w:ind w:left="0"/>
        <w:jc w:val="both"/>
      </w:pPr>
      <w:r>
        <w:rPr>
          <w:rFonts w:ascii="Times New Roman"/>
          <w:b w:val="false"/>
          <w:i w:val="false"/>
          <w:color w:val="000000"/>
          <w:sz w:val="28"/>
        </w:rPr>
        <w:t>
      Орталығы- Жібек жолы ауылы.</w:t>
      </w:r>
    </w:p>
    <w:p>
      <w:pPr>
        <w:spacing w:after="0"/>
        <w:ind w:left="0"/>
        <w:jc w:val="both"/>
      </w:pPr>
      <w:r>
        <w:rPr>
          <w:rFonts w:ascii="Times New Roman"/>
          <w:b w:val="false"/>
          <w:i w:val="false"/>
          <w:color w:val="000000"/>
          <w:sz w:val="28"/>
        </w:rPr>
        <w:t>
      Елді мекендері- Жібек жолы, Сауран, 30 Разъезд.</w:t>
      </w:r>
    </w:p>
    <w:p>
      <w:pPr>
        <w:spacing w:after="0"/>
        <w:ind w:left="0"/>
        <w:jc w:val="both"/>
      </w:pPr>
      <w:r>
        <w:rPr>
          <w:rFonts w:ascii="Times New Roman"/>
          <w:b w:val="false"/>
          <w:i w:val="false"/>
          <w:color w:val="000000"/>
          <w:sz w:val="28"/>
        </w:rPr>
        <w:t>
      Халық саны-2449 адам.</w:t>
      </w:r>
    </w:p>
    <w:p>
      <w:pPr>
        <w:spacing w:after="0"/>
        <w:ind w:left="0"/>
        <w:jc w:val="both"/>
      </w:pPr>
      <w:r>
        <w:rPr>
          <w:rFonts w:ascii="Times New Roman"/>
          <w:b w:val="false"/>
          <w:i w:val="false"/>
          <w:color w:val="000000"/>
          <w:sz w:val="28"/>
        </w:rPr>
        <w:t>
      Округтің жалпы жер көлемі- 40760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жер-29271 гектар;</w:t>
      </w:r>
    </w:p>
    <w:p>
      <w:pPr>
        <w:spacing w:after="0"/>
        <w:ind w:left="0"/>
        <w:jc w:val="both"/>
      </w:pPr>
      <w:r>
        <w:rPr>
          <w:rFonts w:ascii="Times New Roman"/>
          <w:b w:val="false"/>
          <w:i w:val="false"/>
          <w:color w:val="000000"/>
          <w:sz w:val="28"/>
        </w:rPr>
        <w:t>
      жалпы егістік-2090 гектар;</w:t>
      </w:r>
    </w:p>
    <w:p>
      <w:pPr>
        <w:spacing w:after="0"/>
        <w:ind w:left="0"/>
        <w:jc w:val="both"/>
      </w:pPr>
      <w:r>
        <w:rPr>
          <w:rFonts w:ascii="Times New Roman"/>
          <w:b w:val="false"/>
          <w:i w:val="false"/>
          <w:color w:val="000000"/>
          <w:sz w:val="28"/>
        </w:rPr>
        <w:t>
      суармалы жер-2090 гектар;</w:t>
      </w:r>
    </w:p>
    <w:p>
      <w:pPr>
        <w:spacing w:after="0"/>
        <w:ind w:left="0"/>
        <w:jc w:val="both"/>
      </w:pPr>
      <w:r>
        <w:rPr>
          <w:rFonts w:ascii="Times New Roman"/>
          <w:b w:val="false"/>
          <w:i w:val="false"/>
          <w:color w:val="000000"/>
          <w:sz w:val="28"/>
        </w:rPr>
        <w:t>
      көп жылдық екпелер-670 гектар;</w:t>
      </w:r>
    </w:p>
    <w:p>
      <w:pPr>
        <w:spacing w:after="0"/>
        <w:ind w:left="0"/>
        <w:jc w:val="both"/>
      </w:pPr>
      <w:r>
        <w:rPr>
          <w:rFonts w:ascii="Times New Roman"/>
          <w:b w:val="false"/>
          <w:i w:val="false"/>
          <w:color w:val="000000"/>
          <w:sz w:val="28"/>
        </w:rPr>
        <w:t>
      шабындық жер-143 гектар;</w:t>
      </w:r>
    </w:p>
    <w:p>
      <w:pPr>
        <w:spacing w:after="0"/>
        <w:ind w:left="0"/>
        <w:jc w:val="both"/>
      </w:pPr>
      <w:r>
        <w:rPr>
          <w:rFonts w:ascii="Times New Roman"/>
          <w:b w:val="false"/>
          <w:i w:val="false"/>
          <w:color w:val="000000"/>
          <w:sz w:val="28"/>
        </w:rPr>
        <w:t>
      жайылымдық жер-26368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1742"/>
        <w:gridCol w:w="2006"/>
        <w:gridCol w:w="2006"/>
        <w:gridCol w:w="2532"/>
        <w:gridCol w:w="3063"/>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Разъезд</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21814</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7"/>
        <w:gridCol w:w="3435"/>
        <w:gridCol w:w="1877"/>
        <w:gridCol w:w="2399"/>
        <w:gridCol w:w="1878"/>
        <w:gridCol w:w="834"/>
      </w:tblGrid>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w:t>
            </w:r>
            <w:r>
              <w:br/>
            </w:r>
            <w:r>
              <w:rPr>
                <w:rFonts w:ascii="Times New Roman"/>
                <w:b w:val="false"/>
                <w:i w:val="false"/>
                <w:color w:val="000000"/>
                <w:sz w:val="20"/>
              </w:rPr>
              <w:t>
Шұңқырлар</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Разъезд</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4"/>
        <w:gridCol w:w="1813"/>
        <w:gridCol w:w="7"/>
        <w:gridCol w:w="1824"/>
        <w:gridCol w:w="440"/>
        <w:gridCol w:w="1184"/>
        <w:gridCol w:w="14"/>
        <w:gridCol w:w="777"/>
        <w:gridCol w:w="1034"/>
        <w:gridCol w:w="2127"/>
        <w:gridCol w:w="11"/>
        <w:gridCol w:w="249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30Разъезд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-24982</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101645</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51909</w:t>
            </w:r>
          </w:p>
        </w:tc>
      </w:tr>
    </w:tbl>
    <w:p>
      <w:pPr>
        <w:spacing w:after="0"/>
        <w:ind w:left="0"/>
        <w:jc w:val="both"/>
      </w:pPr>
      <w:r>
        <w:rPr>
          <w:rFonts w:ascii="Times New Roman"/>
          <w:b w:val="false"/>
          <w:i w:val="false"/>
          <w:color w:val="000000"/>
          <w:sz w:val="28"/>
        </w:rPr>
        <w:t>
      Кентау қаласының Жібек жолы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жалпы жер көлемі: 40760 гектар</w:t>
      </w:r>
    </w:p>
    <w:p>
      <w:pPr>
        <w:spacing w:after="0"/>
        <w:ind w:left="0"/>
        <w:jc w:val="both"/>
      </w:pPr>
      <w:r>
        <w:rPr>
          <w:rFonts w:ascii="Times New Roman"/>
          <w:b w:val="false"/>
          <w:i w:val="false"/>
          <w:color w:val="000000"/>
          <w:sz w:val="28"/>
        </w:rPr>
        <w:t>
      оның ішінде ауыл шаруашылық жерлер: 29271 гектар</w:t>
      </w:r>
    </w:p>
    <w:p>
      <w:pPr>
        <w:spacing w:after="0"/>
        <w:ind w:left="0"/>
        <w:jc w:val="both"/>
      </w:pPr>
      <w:r>
        <w:rPr>
          <w:rFonts w:ascii="Times New Roman"/>
          <w:b w:val="false"/>
          <w:i w:val="false"/>
          <w:color w:val="000000"/>
          <w:sz w:val="28"/>
        </w:rPr>
        <w:t>
      жалпы егістік жерлер: 2090 гектар</w:t>
      </w:r>
    </w:p>
    <w:p>
      <w:pPr>
        <w:spacing w:after="0"/>
        <w:ind w:left="0"/>
        <w:jc w:val="both"/>
      </w:pPr>
      <w:r>
        <w:rPr>
          <w:rFonts w:ascii="Times New Roman"/>
          <w:b w:val="false"/>
          <w:i w:val="false"/>
          <w:color w:val="000000"/>
          <w:sz w:val="28"/>
        </w:rPr>
        <w:t>
      оның ішінде суармалы жерлер: 2090 гектар</w:t>
      </w:r>
    </w:p>
    <w:p>
      <w:pPr>
        <w:spacing w:after="0"/>
        <w:ind w:left="0"/>
        <w:jc w:val="both"/>
      </w:pPr>
      <w:r>
        <w:rPr>
          <w:rFonts w:ascii="Times New Roman"/>
          <w:b w:val="false"/>
          <w:i w:val="false"/>
          <w:color w:val="000000"/>
          <w:sz w:val="28"/>
        </w:rPr>
        <w:t>
      көпжылдық екпелер: 670 гектар</w:t>
      </w:r>
    </w:p>
    <w:p>
      <w:pPr>
        <w:spacing w:after="0"/>
        <w:ind w:left="0"/>
        <w:jc w:val="both"/>
      </w:pPr>
      <w:r>
        <w:rPr>
          <w:rFonts w:ascii="Times New Roman"/>
          <w:b w:val="false"/>
          <w:i w:val="false"/>
          <w:color w:val="000000"/>
          <w:sz w:val="28"/>
        </w:rPr>
        <w:t>
      шабындық жерлер: 143 гектар</w:t>
      </w:r>
    </w:p>
    <w:p>
      <w:pPr>
        <w:spacing w:after="0"/>
        <w:ind w:left="0"/>
        <w:jc w:val="both"/>
      </w:pPr>
      <w:r>
        <w:rPr>
          <w:rFonts w:ascii="Times New Roman"/>
          <w:b w:val="false"/>
          <w:i w:val="false"/>
          <w:color w:val="000000"/>
          <w:sz w:val="28"/>
        </w:rPr>
        <w:t>
      жайылымдық жерлер: 26368 гектар</w:t>
      </w:r>
    </w:p>
    <w:p>
      <w:pPr>
        <w:spacing w:after="0"/>
        <w:ind w:left="0"/>
        <w:jc w:val="both"/>
      </w:pPr>
      <w:r>
        <w:rPr>
          <w:rFonts w:ascii="Times New Roman"/>
          <w:b w:val="false"/>
          <w:i w:val="false"/>
          <w:color w:val="000000"/>
          <w:sz w:val="28"/>
        </w:rPr>
        <w:t>
      Кентау қаласының Жібек жолы ауылдық округі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және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7559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7559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Кентау қаласының Жібек жолы ауылдық округі бойынша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124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124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Кентау қаласының Жібек жолы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10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410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Кентау қаласының Жібек жолы ауылдық округі бойынша жайылым айналымдарының қолайлы схемасы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2705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9. Шорнақ ауыл округі</w:t>
      </w:r>
    </w:p>
    <w:bookmarkEnd w:id="15"/>
    <w:p>
      <w:pPr>
        <w:spacing w:after="0"/>
        <w:ind w:left="0"/>
        <w:jc w:val="both"/>
      </w:pPr>
      <w:r>
        <w:rPr>
          <w:rFonts w:ascii="Times New Roman"/>
          <w:b w:val="false"/>
          <w:i w:val="false"/>
          <w:color w:val="000000"/>
          <w:sz w:val="28"/>
        </w:rPr>
        <w:t>
      Орталығы- Шорнақ.</w:t>
      </w:r>
    </w:p>
    <w:p>
      <w:pPr>
        <w:spacing w:after="0"/>
        <w:ind w:left="0"/>
        <w:jc w:val="both"/>
      </w:pPr>
      <w:r>
        <w:rPr>
          <w:rFonts w:ascii="Times New Roman"/>
          <w:b w:val="false"/>
          <w:i w:val="false"/>
          <w:color w:val="000000"/>
          <w:sz w:val="28"/>
        </w:rPr>
        <w:t>
      Елді мекендері- Шорнақ, Қосмезгіл, Аша.</w:t>
      </w:r>
    </w:p>
    <w:p>
      <w:pPr>
        <w:spacing w:after="0"/>
        <w:ind w:left="0"/>
        <w:jc w:val="both"/>
      </w:pPr>
      <w:r>
        <w:rPr>
          <w:rFonts w:ascii="Times New Roman"/>
          <w:b w:val="false"/>
          <w:i w:val="false"/>
          <w:color w:val="000000"/>
          <w:sz w:val="28"/>
        </w:rPr>
        <w:t>
      Халық саны-12930 адам.</w:t>
      </w:r>
    </w:p>
    <w:p>
      <w:pPr>
        <w:spacing w:after="0"/>
        <w:ind w:left="0"/>
        <w:jc w:val="both"/>
      </w:pPr>
      <w:r>
        <w:rPr>
          <w:rFonts w:ascii="Times New Roman"/>
          <w:b w:val="false"/>
          <w:i w:val="false"/>
          <w:color w:val="000000"/>
          <w:sz w:val="28"/>
        </w:rPr>
        <w:t>
      Округтің жалпы жер көлемі- 71489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жер-60012 гектар;</w:t>
      </w:r>
    </w:p>
    <w:p>
      <w:pPr>
        <w:spacing w:after="0"/>
        <w:ind w:left="0"/>
        <w:jc w:val="both"/>
      </w:pPr>
      <w:r>
        <w:rPr>
          <w:rFonts w:ascii="Times New Roman"/>
          <w:b w:val="false"/>
          <w:i w:val="false"/>
          <w:color w:val="000000"/>
          <w:sz w:val="28"/>
        </w:rPr>
        <w:t>
      жалпы егістік-4653 гектар;</w:t>
      </w:r>
    </w:p>
    <w:p>
      <w:pPr>
        <w:spacing w:after="0"/>
        <w:ind w:left="0"/>
        <w:jc w:val="both"/>
      </w:pPr>
      <w:r>
        <w:rPr>
          <w:rFonts w:ascii="Times New Roman"/>
          <w:b w:val="false"/>
          <w:i w:val="false"/>
          <w:color w:val="000000"/>
          <w:sz w:val="28"/>
        </w:rPr>
        <w:t>
      суармалы жер-4653 гектар;</w:t>
      </w:r>
    </w:p>
    <w:p>
      <w:pPr>
        <w:spacing w:after="0"/>
        <w:ind w:left="0"/>
        <w:jc w:val="both"/>
      </w:pPr>
      <w:r>
        <w:rPr>
          <w:rFonts w:ascii="Times New Roman"/>
          <w:b w:val="false"/>
          <w:i w:val="false"/>
          <w:color w:val="000000"/>
          <w:sz w:val="28"/>
        </w:rPr>
        <w:t>
      көп жылдық екпелер-674 гектар;</w:t>
      </w:r>
    </w:p>
    <w:p>
      <w:pPr>
        <w:spacing w:after="0"/>
        <w:ind w:left="0"/>
        <w:jc w:val="both"/>
      </w:pPr>
      <w:r>
        <w:rPr>
          <w:rFonts w:ascii="Times New Roman"/>
          <w:b w:val="false"/>
          <w:i w:val="false"/>
          <w:color w:val="000000"/>
          <w:sz w:val="28"/>
        </w:rPr>
        <w:t>
      шабындық жер-294 гектар;</w:t>
      </w:r>
    </w:p>
    <w:p>
      <w:pPr>
        <w:spacing w:after="0"/>
        <w:ind w:left="0"/>
        <w:jc w:val="both"/>
      </w:pPr>
      <w:r>
        <w:rPr>
          <w:rFonts w:ascii="Times New Roman"/>
          <w:b w:val="false"/>
          <w:i w:val="false"/>
          <w:color w:val="000000"/>
          <w:sz w:val="28"/>
        </w:rPr>
        <w:t>
      жайылымдық жер-52486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784"/>
        <w:gridCol w:w="2188"/>
        <w:gridCol w:w="2188"/>
        <w:gridCol w:w="2762"/>
        <w:gridCol w:w="3340"/>
      </w:tblGrid>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Шорнақ</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Қосмезгіл</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17237</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8819</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32603</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1588"/>
        <w:gridCol w:w="2104"/>
        <w:gridCol w:w="2689"/>
        <w:gridCol w:w="2104"/>
        <w:gridCol w:w="1712"/>
      </w:tblGrid>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w:t>
            </w:r>
            <w:r>
              <w:br/>
            </w:r>
            <w:r>
              <w:rPr>
                <w:rFonts w:ascii="Times New Roman"/>
                <w:b w:val="false"/>
                <w:i w:val="false"/>
                <w:color w:val="000000"/>
                <w:sz w:val="20"/>
              </w:rPr>
              <w:t>шұңқырлар</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Шорнақ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Қосмезгіл</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4"/>
        <w:gridCol w:w="1826"/>
        <w:gridCol w:w="16"/>
        <w:gridCol w:w="1848"/>
        <w:gridCol w:w="446"/>
        <w:gridCol w:w="1197"/>
        <w:gridCol w:w="38"/>
        <w:gridCol w:w="1794"/>
        <w:gridCol w:w="16"/>
        <w:gridCol w:w="1849"/>
        <w:gridCol w:w="2"/>
        <w:gridCol w:w="269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Қосмезгіл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+12748</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-51045</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w:t>
            </w:r>
          </w:p>
        </w:tc>
      </w:tr>
    </w:tbl>
    <w:p>
      <w:pPr>
        <w:spacing w:after="0"/>
        <w:ind w:left="0"/>
        <w:jc w:val="both"/>
      </w:pPr>
      <w:r>
        <w:rPr>
          <w:rFonts w:ascii="Times New Roman"/>
          <w:b w:val="false"/>
          <w:i w:val="false"/>
          <w:color w:val="000000"/>
          <w:sz w:val="28"/>
        </w:rPr>
        <w:t>
      Кентау қаласының Шорнақ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жалпы жер көлемі: 71489 гектар</w:t>
      </w:r>
    </w:p>
    <w:p>
      <w:pPr>
        <w:spacing w:after="0"/>
        <w:ind w:left="0"/>
        <w:jc w:val="both"/>
      </w:pPr>
      <w:r>
        <w:rPr>
          <w:rFonts w:ascii="Times New Roman"/>
          <w:b w:val="false"/>
          <w:i w:val="false"/>
          <w:color w:val="000000"/>
          <w:sz w:val="28"/>
        </w:rPr>
        <w:t>
      оның ішінде ауыл шаруашылық жерлер: 60012 гектар</w:t>
      </w:r>
    </w:p>
    <w:p>
      <w:pPr>
        <w:spacing w:after="0"/>
        <w:ind w:left="0"/>
        <w:jc w:val="both"/>
      </w:pPr>
      <w:r>
        <w:rPr>
          <w:rFonts w:ascii="Times New Roman"/>
          <w:b w:val="false"/>
          <w:i w:val="false"/>
          <w:color w:val="000000"/>
          <w:sz w:val="28"/>
        </w:rPr>
        <w:t>
      жалпы егістік жерлер: 4653 гектар</w:t>
      </w:r>
    </w:p>
    <w:p>
      <w:pPr>
        <w:spacing w:after="0"/>
        <w:ind w:left="0"/>
        <w:jc w:val="both"/>
      </w:pPr>
      <w:r>
        <w:rPr>
          <w:rFonts w:ascii="Times New Roman"/>
          <w:b w:val="false"/>
          <w:i w:val="false"/>
          <w:color w:val="000000"/>
          <w:sz w:val="28"/>
        </w:rPr>
        <w:t>
      оның ішінде суармалы жерлер: 4653 гектар</w:t>
      </w:r>
    </w:p>
    <w:p>
      <w:pPr>
        <w:spacing w:after="0"/>
        <w:ind w:left="0"/>
        <w:jc w:val="both"/>
      </w:pPr>
      <w:r>
        <w:rPr>
          <w:rFonts w:ascii="Times New Roman"/>
          <w:b w:val="false"/>
          <w:i w:val="false"/>
          <w:color w:val="000000"/>
          <w:sz w:val="28"/>
        </w:rPr>
        <w:t>
      көпжылдық екпелер: 674 гектар</w:t>
      </w:r>
    </w:p>
    <w:p>
      <w:pPr>
        <w:spacing w:after="0"/>
        <w:ind w:left="0"/>
        <w:jc w:val="both"/>
      </w:pPr>
      <w:r>
        <w:rPr>
          <w:rFonts w:ascii="Times New Roman"/>
          <w:b w:val="false"/>
          <w:i w:val="false"/>
          <w:color w:val="000000"/>
          <w:sz w:val="28"/>
        </w:rPr>
        <w:t>
      шабындық жерлер: 294 гектар</w:t>
      </w:r>
    </w:p>
    <w:p>
      <w:pPr>
        <w:spacing w:after="0"/>
        <w:ind w:left="0"/>
        <w:jc w:val="both"/>
      </w:pPr>
      <w:r>
        <w:rPr>
          <w:rFonts w:ascii="Times New Roman"/>
          <w:b w:val="false"/>
          <w:i w:val="false"/>
          <w:color w:val="000000"/>
          <w:sz w:val="28"/>
        </w:rPr>
        <w:t xml:space="preserve">
      жайылымдық жерлер: 52486 гектар </w:t>
      </w:r>
    </w:p>
    <w:p>
      <w:pPr>
        <w:spacing w:after="0"/>
        <w:ind w:left="0"/>
        <w:jc w:val="both"/>
      </w:pPr>
      <w:r>
        <w:rPr>
          <w:rFonts w:ascii="Times New Roman"/>
          <w:b w:val="false"/>
          <w:i w:val="false"/>
          <w:color w:val="000000"/>
          <w:sz w:val="28"/>
        </w:rPr>
        <w:t>
      Кентау қаласының Шорнақ ауылдық округі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және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7559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7559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Кентау қаласының Шорнақ ауылдық округі бойынша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124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124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Кентау қаласының Шорнақ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10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5410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Кентау қаласының Шорнақ ауылдық округі бойынша жайылым айналымдарының қолайлы схемасы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2705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10. Қарашық ауыл округі</w:t>
      </w:r>
    </w:p>
    <w:bookmarkEnd w:id="16"/>
    <w:p>
      <w:pPr>
        <w:spacing w:after="0"/>
        <w:ind w:left="0"/>
        <w:jc w:val="both"/>
      </w:pPr>
      <w:r>
        <w:rPr>
          <w:rFonts w:ascii="Times New Roman"/>
          <w:b w:val="false"/>
          <w:i w:val="false"/>
          <w:color w:val="000000"/>
          <w:sz w:val="28"/>
        </w:rPr>
        <w:t>
      Орталығы- Қарашық ауылы.</w:t>
      </w:r>
    </w:p>
    <w:p>
      <w:pPr>
        <w:spacing w:after="0"/>
        <w:ind w:left="0"/>
        <w:jc w:val="both"/>
      </w:pPr>
      <w:r>
        <w:rPr>
          <w:rFonts w:ascii="Times New Roman"/>
          <w:b w:val="false"/>
          <w:i w:val="false"/>
          <w:color w:val="000000"/>
          <w:sz w:val="28"/>
        </w:rPr>
        <w:t>
      Елді мекендер- Қарашық, Қаратөбе, Құмтүйін.</w:t>
      </w:r>
    </w:p>
    <w:p>
      <w:pPr>
        <w:spacing w:after="0"/>
        <w:ind w:left="0"/>
        <w:jc w:val="both"/>
      </w:pPr>
      <w:r>
        <w:rPr>
          <w:rFonts w:ascii="Times New Roman"/>
          <w:b w:val="false"/>
          <w:i w:val="false"/>
          <w:color w:val="000000"/>
          <w:sz w:val="28"/>
        </w:rPr>
        <w:t>
      Халық саны-10028 адам.</w:t>
      </w:r>
    </w:p>
    <w:p>
      <w:pPr>
        <w:spacing w:after="0"/>
        <w:ind w:left="0"/>
        <w:jc w:val="both"/>
      </w:pPr>
      <w:r>
        <w:rPr>
          <w:rFonts w:ascii="Times New Roman"/>
          <w:b w:val="false"/>
          <w:i w:val="false"/>
          <w:color w:val="000000"/>
          <w:sz w:val="28"/>
        </w:rPr>
        <w:t>
      Округтің жалпы жер көлемі-37733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жерлері-23424 гектар;</w:t>
      </w:r>
    </w:p>
    <w:p>
      <w:pPr>
        <w:spacing w:after="0"/>
        <w:ind w:left="0"/>
        <w:jc w:val="both"/>
      </w:pPr>
      <w:r>
        <w:rPr>
          <w:rFonts w:ascii="Times New Roman"/>
          <w:b w:val="false"/>
          <w:i w:val="false"/>
          <w:color w:val="000000"/>
          <w:sz w:val="28"/>
        </w:rPr>
        <w:t>
      жалпы егістік-4267 гектар;</w:t>
      </w:r>
    </w:p>
    <w:p>
      <w:pPr>
        <w:spacing w:after="0"/>
        <w:ind w:left="0"/>
        <w:jc w:val="both"/>
      </w:pPr>
      <w:r>
        <w:rPr>
          <w:rFonts w:ascii="Times New Roman"/>
          <w:b w:val="false"/>
          <w:i w:val="false"/>
          <w:color w:val="000000"/>
          <w:sz w:val="28"/>
        </w:rPr>
        <w:t>
      суармалы жер-4267 гектар;</w:t>
      </w:r>
    </w:p>
    <w:p>
      <w:pPr>
        <w:spacing w:after="0"/>
        <w:ind w:left="0"/>
        <w:jc w:val="both"/>
      </w:pPr>
      <w:r>
        <w:rPr>
          <w:rFonts w:ascii="Times New Roman"/>
          <w:b w:val="false"/>
          <w:i w:val="false"/>
          <w:color w:val="000000"/>
          <w:sz w:val="28"/>
        </w:rPr>
        <w:t>
      көп жылдық екпелер-396 гектар;</w:t>
      </w:r>
    </w:p>
    <w:p>
      <w:pPr>
        <w:spacing w:after="0"/>
        <w:ind w:left="0"/>
        <w:jc w:val="both"/>
      </w:pPr>
      <w:r>
        <w:rPr>
          <w:rFonts w:ascii="Times New Roman"/>
          <w:b w:val="false"/>
          <w:i w:val="false"/>
          <w:color w:val="000000"/>
          <w:sz w:val="28"/>
        </w:rPr>
        <w:t>
      шабындық жер-287гектар;</w:t>
      </w:r>
    </w:p>
    <w:p>
      <w:pPr>
        <w:spacing w:after="0"/>
        <w:ind w:left="0"/>
        <w:jc w:val="both"/>
      </w:pPr>
      <w:r>
        <w:rPr>
          <w:rFonts w:ascii="Times New Roman"/>
          <w:b w:val="false"/>
          <w:i w:val="false"/>
          <w:color w:val="000000"/>
          <w:sz w:val="28"/>
        </w:rPr>
        <w:t>
      жайылымдық жер-18474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784"/>
        <w:gridCol w:w="2188"/>
        <w:gridCol w:w="2188"/>
        <w:gridCol w:w="2762"/>
        <w:gridCol w:w="3340"/>
      </w:tblGrid>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17237</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Құмтүйін</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8819</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32603</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1588"/>
        <w:gridCol w:w="2104"/>
        <w:gridCol w:w="2689"/>
        <w:gridCol w:w="2104"/>
        <w:gridCol w:w="1712"/>
      </w:tblGrid>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Шорнақ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Қосмезгіл</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4"/>
        <w:gridCol w:w="1826"/>
        <w:gridCol w:w="16"/>
        <w:gridCol w:w="1848"/>
        <w:gridCol w:w="446"/>
        <w:gridCol w:w="1197"/>
        <w:gridCol w:w="38"/>
        <w:gridCol w:w="1794"/>
        <w:gridCol w:w="16"/>
        <w:gridCol w:w="1849"/>
        <w:gridCol w:w="2"/>
        <w:gridCol w:w="269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Қосмезгіл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+12748</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-51045</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w:t>
            </w:r>
          </w:p>
        </w:tc>
      </w:tr>
    </w:tbl>
    <w:p>
      <w:pPr>
        <w:spacing w:after="0"/>
        <w:ind w:left="0"/>
        <w:jc w:val="both"/>
      </w:pPr>
      <w:r>
        <w:rPr>
          <w:rFonts w:ascii="Times New Roman"/>
          <w:b w:val="false"/>
          <w:i w:val="false"/>
          <w:color w:val="000000"/>
          <w:sz w:val="28"/>
        </w:rPr>
        <w:t>
      Кентау қаласының Қарашық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жалпы жер көлемі: 37733 гектар</w:t>
      </w:r>
    </w:p>
    <w:p>
      <w:pPr>
        <w:spacing w:after="0"/>
        <w:ind w:left="0"/>
        <w:jc w:val="both"/>
      </w:pPr>
      <w:r>
        <w:rPr>
          <w:rFonts w:ascii="Times New Roman"/>
          <w:b w:val="false"/>
          <w:i w:val="false"/>
          <w:color w:val="000000"/>
          <w:sz w:val="28"/>
        </w:rPr>
        <w:t>
      оның ішінде ауыл шаруашылық жерлер: 23424 гектар</w:t>
      </w:r>
    </w:p>
    <w:p>
      <w:pPr>
        <w:spacing w:after="0"/>
        <w:ind w:left="0"/>
        <w:jc w:val="both"/>
      </w:pPr>
      <w:r>
        <w:rPr>
          <w:rFonts w:ascii="Times New Roman"/>
          <w:b w:val="false"/>
          <w:i w:val="false"/>
          <w:color w:val="000000"/>
          <w:sz w:val="28"/>
        </w:rPr>
        <w:t>
      жалпы егістік жерлер: 4267 гектар</w:t>
      </w:r>
    </w:p>
    <w:p>
      <w:pPr>
        <w:spacing w:after="0"/>
        <w:ind w:left="0"/>
        <w:jc w:val="both"/>
      </w:pPr>
      <w:r>
        <w:rPr>
          <w:rFonts w:ascii="Times New Roman"/>
          <w:b w:val="false"/>
          <w:i w:val="false"/>
          <w:color w:val="000000"/>
          <w:sz w:val="28"/>
        </w:rPr>
        <w:t>
      оның ішінде суармалы жерлер: 4267 гектар</w:t>
      </w:r>
    </w:p>
    <w:p>
      <w:pPr>
        <w:spacing w:after="0"/>
        <w:ind w:left="0"/>
        <w:jc w:val="both"/>
      </w:pPr>
      <w:r>
        <w:rPr>
          <w:rFonts w:ascii="Times New Roman"/>
          <w:b w:val="false"/>
          <w:i w:val="false"/>
          <w:color w:val="000000"/>
          <w:sz w:val="28"/>
        </w:rPr>
        <w:t>
      көпжылдық екпелер: 396 гектар</w:t>
      </w:r>
    </w:p>
    <w:p>
      <w:pPr>
        <w:spacing w:after="0"/>
        <w:ind w:left="0"/>
        <w:jc w:val="both"/>
      </w:pPr>
      <w:r>
        <w:rPr>
          <w:rFonts w:ascii="Times New Roman"/>
          <w:b w:val="false"/>
          <w:i w:val="false"/>
          <w:color w:val="000000"/>
          <w:sz w:val="28"/>
        </w:rPr>
        <w:t>
      шабындық жерлер: 287 гектар</w:t>
      </w:r>
    </w:p>
    <w:p>
      <w:pPr>
        <w:spacing w:after="0"/>
        <w:ind w:left="0"/>
        <w:jc w:val="both"/>
      </w:pPr>
      <w:r>
        <w:rPr>
          <w:rFonts w:ascii="Times New Roman"/>
          <w:b w:val="false"/>
          <w:i w:val="false"/>
          <w:color w:val="000000"/>
          <w:sz w:val="28"/>
        </w:rPr>
        <w:t>
      жайылымдық жерлер: 18474 гектар</w:t>
      </w:r>
    </w:p>
    <w:p>
      <w:pPr>
        <w:spacing w:after="0"/>
        <w:ind w:left="0"/>
        <w:jc w:val="both"/>
      </w:pPr>
      <w:r>
        <w:rPr>
          <w:rFonts w:ascii="Times New Roman"/>
          <w:b w:val="false"/>
          <w:i w:val="false"/>
          <w:color w:val="000000"/>
          <w:sz w:val="28"/>
        </w:rPr>
        <w:t>
      Кентау қаласының Қарашық ауылдық округі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және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7559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7559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Кентау қаласының Қарашық ауылдық округі бойынша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124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124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Кентау қаласының Қарашық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10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5410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Кентау қаласының Қарашық ауылдық округі бойынша жайылым айналымдарының қолайлы схемасы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2705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11. Ескі Иқан ауыл округі</w:t>
      </w:r>
    </w:p>
    <w:bookmarkEnd w:id="17"/>
    <w:p>
      <w:pPr>
        <w:spacing w:after="0"/>
        <w:ind w:left="0"/>
        <w:jc w:val="both"/>
      </w:pPr>
      <w:r>
        <w:rPr>
          <w:rFonts w:ascii="Times New Roman"/>
          <w:b w:val="false"/>
          <w:i w:val="false"/>
          <w:color w:val="000000"/>
          <w:sz w:val="28"/>
        </w:rPr>
        <w:t>
      Орталығы- Ескі Иқан.</w:t>
      </w:r>
    </w:p>
    <w:p>
      <w:pPr>
        <w:spacing w:after="0"/>
        <w:ind w:left="0"/>
        <w:jc w:val="both"/>
      </w:pPr>
      <w:r>
        <w:rPr>
          <w:rFonts w:ascii="Times New Roman"/>
          <w:b w:val="false"/>
          <w:i w:val="false"/>
          <w:color w:val="000000"/>
          <w:sz w:val="28"/>
        </w:rPr>
        <w:t>
      Елді мекендері- Ескі Иқан, Достық.</w:t>
      </w:r>
    </w:p>
    <w:p>
      <w:pPr>
        <w:spacing w:after="0"/>
        <w:ind w:left="0"/>
        <w:jc w:val="both"/>
      </w:pPr>
      <w:r>
        <w:rPr>
          <w:rFonts w:ascii="Times New Roman"/>
          <w:b w:val="false"/>
          <w:i w:val="false"/>
          <w:color w:val="000000"/>
          <w:sz w:val="28"/>
        </w:rPr>
        <w:t>
      Халық саны-16091адам.</w:t>
      </w:r>
    </w:p>
    <w:p>
      <w:pPr>
        <w:spacing w:after="0"/>
        <w:ind w:left="0"/>
        <w:jc w:val="both"/>
      </w:pPr>
      <w:r>
        <w:rPr>
          <w:rFonts w:ascii="Times New Roman"/>
          <w:b w:val="false"/>
          <w:i w:val="false"/>
          <w:color w:val="000000"/>
          <w:sz w:val="28"/>
        </w:rPr>
        <w:t>
      Округтің жалпы жер көлемі- 39729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жер-25278 гектар;</w:t>
      </w:r>
    </w:p>
    <w:p>
      <w:pPr>
        <w:spacing w:after="0"/>
        <w:ind w:left="0"/>
        <w:jc w:val="both"/>
      </w:pPr>
      <w:r>
        <w:rPr>
          <w:rFonts w:ascii="Times New Roman"/>
          <w:b w:val="false"/>
          <w:i w:val="false"/>
          <w:color w:val="000000"/>
          <w:sz w:val="28"/>
        </w:rPr>
        <w:t>
      жалпы егістік-10452 гектар;</w:t>
      </w:r>
    </w:p>
    <w:p>
      <w:pPr>
        <w:spacing w:after="0"/>
        <w:ind w:left="0"/>
        <w:jc w:val="both"/>
      </w:pPr>
      <w:r>
        <w:rPr>
          <w:rFonts w:ascii="Times New Roman"/>
          <w:b w:val="false"/>
          <w:i w:val="false"/>
          <w:color w:val="000000"/>
          <w:sz w:val="28"/>
        </w:rPr>
        <w:t>
      суармалы жер-40452 гектар;</w:t>
      </w:r>
    </w:p>
    <w:p>
      <w:pPr>
        <w:spacing w:after="0"/>
        <w:ind w:left="0"/>
        <w:jc w:val="both"/>
      </w:pPr>
      <w:r>
        <w:rPr>
          <w:rFonts w:ascii="Times New Roman"/>
          <w:b w:val="false"/>
          <w:i w:val="false"/>
          <w:color w:val="000000"/>
          <w:sz w:val="28"/>
        </w:rPr>
        <w:t>
      көп жылдық екпелер-1965 гектар;</w:t>
      </w:r>
    </w:p>
    <w:p>
      <w:pPr>
        <w:spacing w:after="0"/>
        <w:ind w:left="0"/>
        <w:jc w:val="both"/>
      </w:pPr>
      <w:r>
        <w:rPr>
          <w:rFonts w:ascii="Times New Roman"/>
          <w:b w:val="false"/>
          <w:i w:val="false"/>
          <w:color w:val="000000"/>
          <w:sz w:val="28"/>
        </w:rPr>
        <w:t>
      шабындық жер-221 гектар;</w:t>
      </w:r>
    </w:p>
    <w:p>
      <w:pPr>
        <w:spacing w:after="0"/>
        <w:ind w:left="0"/>
        <w:jc w:val="both"/>
      </w:pPr>
      <w:r>
        <w:rPr>
          <w:rFonts w:ascii="Times New Roman"/>
          <w:b w:val="false"/>
          <w:i w:val="false"/>
          <w:color w:val="000000"/>
          <w:sz w:val="28"/>
        </w:rPr>
        <w:t>
      жайылымдық жер-12963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796"/>
        <w:gridCol w:w="858"/>
        <w:gridCol w:w="2806"/>
        <w:gridCol w:w="3393"/>
        <w:gridCol w:w="3393"/>
      </w:tblGrid>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Иқан</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55900</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1588"/>
        <w:gridCol w:w="2104"/>
        <w:gridCol w:w="2689"/>
        <w:gridCol w:w="2104"/>
        <w:gridCol w:w="1712"/>
      </w:tblGrid>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Иқан</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2"/>
        <w:gridCol w:w="680"/>
        <w:gridCol w:w="1092"/>
        <w:gridCol w:w="1770"/>
        <w:gridCol w:w="6"/>
        <w:gridCol w:w="1456"/>
        <w:gridCol w:w="4"/>
        <w:gridCol w:w="797"/>
        <w:gridCol w:w="1278"/>
        <w:gridCol w:w="2070"/>
        <w:gridCol w:w="9"/>
        <w:gridCol w:w="258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Иқан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-176307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93356</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282356</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-268063</w:t>
            </w:r>
          </w:p>
        </w:tc>
      </w:tr>
    </w:tbl>
    <w:p>
      <w:pPr>
        <w:spacing w:after="0"/>
        <w:ind w:left="0"/>
        <w:jc w:val="both"/>
      </w:pPr>
      <w:r>
        <w:rPr>
          <w:rFonts w:ascii="Times New Roman"/>
          <w:b w:val="false"/>
          <w:i w:val="false"/>
          <w:color w:val="000000"/>
          <w:sz w:val="28"/>
        </w:rPr>
        <w:t>
      Кентау қаласының Ескі Иқан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жалпы жер көлемі:39729 гектар</w:t>
      </w:r>
    </w:p>
    <w:p>
      <w:pPr>
        <w:spacing w:after="0"/>
        <w:ind w:left="0"/>
        <w:jc w:val="both"/>
      </w:pPr>
      <w:r>
        <w:rPr>
          <w:rFonts w:ascii="Times New Roman"/>
          <w:b w:val="false"/>
          <w:i w:val="false"/>
          <w:color w:val="000000"/>
          <w:sz w:val="28"/>
        </w:rPr>
        <w:t>
      оның ішінде ауыл шаруашылық жерлер: 25278 гектар</w:t>
      </w:r>
    </w:p>
    <w:p>
      <w:pPr>
        <w:spacing w:after="0"/>
        <w:ind w:left="0"/>
        <w:jc w:val="both"/>
      </w:pPr>
      <w:r>
        <w:rPr>
          <w:rFonts w:ascii="Times New Roman"/>
          <w:b w:val="false"/>
          <w:i w:val="false"/>
          <w:color w:val="000000"/>
          <w:sz w:val="28"/>
        </w:rPr>
        <w:t>
      жалпы егістік жерлер: 10452 гектар</w:t>
      </w:r>
    </w:p>
    <w:p>
      <w:pPr>
        <w:spacing w:after="0"/>
        <w:ind w:left="0"/>
        <w:jc w:val="both"/>
      </w:pPr>
      <w:r>
        <w:rPr>
          <w:rFonts w:ascii="Times New Roman"/>
          <w:b w:val="false"/>
          <w:i w:val="false"/>
          <w:color w:val="000000"/>
          <w:sz w:val="28"/>
        </w:rPr>
        <w:t>
      оның ішінде суармалы жерлер: 10452 гектар</w:t>
      </w:r>
    </w:p>
    <w:p>
      <w:pPr>
        <w:spacing w:after="0"/>
        <w:ind w:left="0"/>
        <w:jc w:val="both"/>
      </w:pPr>
      <w:r>
        <w:rPr>
          <w:rFonts w:ascii="Times New Roman"/>
          <w:b w:val="false"/>
          <w:i w:val="false"/>
          <w:color w:val="000000"/>
          <w:sz w:val="28"/>
        </w:rPr>
        <w:t>
      көпжылдық екпелер: 1965 гектар</w:t>
      </w:r>
    </w:p>
    <w:p>
      <w:pPr>
        <w:spacing w:after="0"/>
        <w:ind w:left="0"/>
        <w:jc w:val="both"/>
      </w:pPr>
      <w:r>
        <w:rPr>
          <w:rFonts w:ascii="Times New Roman"/>
          <w:b w:val="false"/>
          <w:i w:val="false"/>
          <w:color w:val="000000"/>
          <w:sz w:val="28"/>
        </w:rPr>
        <w:t>
      шабындық жерлер: 221 гектар</w:t>
      </w:r>
    </w:p>
    <w:p>
      <w:pPr>
        <w:spacing w:after="0"/>
        <w:ind w:left="0"/>
        <w:jc w:val="both"/>
      </w:pPr>
      <w:r>
        <w:rPr>
          <w:rFonts w:ascii="Times New Roman"/>
          <w:b w:val="false"/>
          <w:i w:val="false"/>
          <w:color w:val="000000"/>
          <w:sz w:val="28"/>
        </w:rPr>
        <w:t>
      жайылымдық жерлер: 12963 гектар</w:t>
      </w:r>
    </w:p>
    <w:p>
      <w:pPr>
        <w:spacing w:after="0"/>
        <w:ind w:left="0"/>
        <w:jc w:val="both"/>
      </w:pPr>
      <w:r>
        <w:rPr>
          <w:rFonts w:ascii="Times New Roman"/>
          <w:b w:val="false"/>
          <w:i w:val="false"/>
          <w:color w:val="000000"/>
          <w:sz w:val="28"/>
        </w:rPr>
        <w:t>
      Кентау қаласының Ескі Иқан ауылдық округі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және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7559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7559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Түркістан қаласының Ескі Иқан ауылдық округі бойынша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124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124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Кентау қаласының Ескі Иқан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10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5410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Кентау қаласының Ескі Иқан ауылдық округі бойынша жайылым айналымдарының қолайлы схемасы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52705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12. Жаңа Иқан ауыл округі</w:t>
      </w:r>
    </w:p>
    <w:bookmarkEnd w:id="18"/>
    <w:p>
      <w:pPr>
        <w:spacing w:after="0"/>
        <w:ind w:left="0"/>
        <w:jc w:val="both"/>
      </w:pPr>
      <w:r>
        <w:rPr>
          <w:rFonts w:ascii="Times New Roman"/>
          <w:b w:val="false"/>
          <w:i w:val="false"/>
          <w:color w:val="000000"/>
          <w:sz w:val="28"/>
        </w:rPr>
        <w:t>
      Орталығы- Жаңа Иқан.</w:t>
      </w:r>
    </w:p>
    <w:p>
      <w:pPr>
        <w:spacing w:after="0"/>
        <w:ind w:left="0"/>
        <w:jc w:val="both"/>
      </w:pPr>
      <w:r>
        <w:rPr>
          <w:rFonts w:ascii="Times New Roman"/>
          <w:b w:val="false"/>
          <w:i w:val="false"/>
          <w:color w:val="000000"/>
          <w:sz w:val="28"/>
        </w:rPr>
        <w:t>
      Елді мекендері- Жаңа Иқан, Ибата, Ойық.</w:t>
      </w:r>
    </w:p>
    <w:p>
      <w:pPr>
        <w:spacing w:after="0"/>
        <w:ind w:left="0"/>
        <w:jc w:val="both"/>
      </w:pPr>
      <w:r>
        <w:rPr>
          <w:rFonts w:ascii="Times New Roman"/>
          <w:b w:val="false"/>
          <w:i w:val="false"/>
          <w:color w:val="000000"/>
          <w:sz w:val="28"/>
        </w:rPr>
        <w:t>
      Халық саны-7182 адам.</w:t>
      </w:r>
    </w:p>
    <w:p>
      <w:pPr>
        <w:spacing w:after="0"/>
        <w:ind w:left="0"/>
        <w:jc w:val="both"/>
      </w:pPr>
      <w:r>
        <w:rPr>
          <w:rFonts w:ascii="Times New Roman"/>
          <w:b w:val="false"/>
          <w:i w:val="false"/>
          <w:color w:val="000000"/>
          <w:sz w:val="28"/>
        </w:rPr>
        <w:t>
      Округтің жалпы жер көлемі- 80514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жер-74556 гектар;</w:t>
      </w:r>
    </w:p>
    <w:p>
      <w:pPr>
        <w:spacing w:after="0"/>
        <w:ind w:left="0"/>
        <w:jc w:val="both"/>
      </w:pPr>
      <w:r>
        <w:rPr>
          <w:rFonts w:ascii="Times New Roman"/>
          <w:b w:val="false"/>
          <w:i w:val="false"/>
          <w:color w:val="000000"/>
          <w:sz w:val="28"/>
        </w:rPr>
        <w:t>
      жалпы егістік-4534 гектар;</w:t>
      </w:r>
    </w:p>
    <w:p>
      <w:pPr>
        <w:spacing w:after="0"/>
        <w:ind w:left="0"/>
        <w:jc w:val="both"/>
      </w:pPr>
      <w:r>
        <w:rPr>
          <w:rFonts w:ascii="Times New Roman"/>
          <w:b w:val="false"/>
          <w:i w:val="false"/>
          <w:color w:val="000000"/>
          <w:sz w:val="28"/>
        </w:rPr>
        <w:t>
      суармалы жер-4534 гектар;</w:t>
      </w:r>
    </w:p>
    <w:p>
      <w:pPr>
        <w:spacing w:after="0"/>
        <w:ind w:left="0"/>
        <w:jc w:val="both"/>
      </w:pPr>
      <w:r>
        <w:rPr>
          <w:rFonts w:ascii="Times New Roman"/>
          <w:b w:val="false"/>
          <w:i w:val="false"/>
          <w:color w:val="000000"/>
          <w:sz w:val="28"/>
        </w:rPr>
        <w:t>
      көп жылдық екпелер-1854 гектар;</w:t>
      </w:r>
    </w:p>
    <w:p>
      <w:pPr>
        <w:spacing w:after="0"/>
        <w:ind w:left="0"/>
        <w:jc w:val="both"/>
      </w:pPr>
      <w:r>
        <w:rPr>
          <w:rFonts w:ascii="Times New Roman"/>
          <w:b w:val="false"/>
          <w:i w:val="false"/>
          <w:color w:val="000000"/>
          <w:sz w:val="28"/>
        </w:rPr>
        <w:t>
      шабындық жер-334 гектар;</w:t>
      </w:r>
    </w:p>
    <w:p>
      <w:pPr>
        <w:spacing w:after="0"/>
        <w:ind w:left="0"/>
        <w:jc w:val="both"/>
      </w:pPr>
      <w:r>
        <w:rPr>
          <w:rFonts w:ascii="Times New Roman"/>
          <w:b w:val="false"/>
          <w:i w:val="false"/>
          <w:color w:val="000000"/>
          <w:sz w:val="28"/>
        </w:rPr>
        <w:t>
      жайылымдық жер-62128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796"/>
        <w:gridCol w:w="858"/>
        <w:gridCol w:w="2806"/>
        <w:gridCol w:w="3393"/>
        <w:gridCol w:w="3393"/>
      </w:tblGrid>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Ибата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1588"/>
        <w:gridCol w:w="2104"/>
        <w:gridCol w:w="2689"/>
        <w:gridCol w:w="2104"/>
        <w:gridCol w:w="1712"/>
      </w:tblGrid>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Иқан</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Ибата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2"/>
        <w:gridCol w:w="680"/>
        <w:gridCol w:w="1092"/>
        <w:gridCol w:w="1770"/>
        <w:gridCol w:w="6"/>
        <w:gridCol w:w="1456"/>
        <w:gridCol w:w="4"/>
        <w:gridCol w:w="794"/>
        <w:gridCol w:w="1280"/>
        <w:gridCol w:w="2071"/>
        <w:gridCol w:w="9"/>
        <w:gridCol w:w="258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212452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-162452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217950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-169082</w:t>
            </w:r>
          </w:p>
        </w:tc>
      </w:tr>
    </w:tbl>
    <w:p>
      <w:pPr>
        <w:spacing w:after="0"/>
        <w:ind w:left="0"/>
        <w:jc w:val="both"/>
      </w:pPr>
      <w:r>
        <w:rPr>
          <w:rFonts w:ascii="Times New Roman"/>
          <w:b w:val="false"/>
          <w:i w:val="false"/>
          <w:color w:val="000000"/>
          <w:sz w:val="28"/>
        </w:rPr>
        <w:t>
      Кентау қаласының Жаңа Иқан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жалпы жер көлемі: 80514 гектар</w:t>
      </w:r>
    </w:p>
    <w:p>
      <w:pPr>
        <w:spacing w:after="0"/>
        <w:ind w:left="0"/>
        <w:jc w:val="both"/>
      </w:pPr>
      <w:r>
        <w:rPr>
          <w:rFonts w:ascii="Times New Roman"/>
          <w:b w:val="false"/>
          <w:i w:val="false"/>
          <w:color w:val="000000"/>
          <w:sz w:val="28"/>
        </w:rPr>
        <w:t>
      оның ішінде ауыл шаруашылық жерлер:74556 гектар</w:t>
      </w:r>
    </w:p>
    <w:p>
      <w:pPr>
        <w:spacing w:after="0"/>
        <w:ind w:left="0"/>
        <w:jc w:val="both"/>
      </w:pPr>
      <w:r>
        <w:rPr>
          <w:rFonts w:ascii="Times New Roman"/>
          <w:b w:val="false"/>
          <w:i w:val="false"/>
          <w:color w:val="000000"/>
          <w:sz w:val="28"/>
        </w:rPr>
        <w:t>
      жалпы егістік жерлер:4534 гектар</w:t>
      </w:r>
    </w:p>
    <w:p>
      <w:pPr>
        <w:spacing w:after="0"/>
        <w:ind w:left="0"/>
        <w:jc w:val="both"/>
      </w:pPr>
      <w:r>
        <w:rPr>
          <w:rFonts w:ascii="Times New Roman"/>
          <w:b w:val="false"/>
          <w:i w:val="false"/>
          <w:color w:val="000000"/>
          <w:sz w:val="28"/>
        </w:rPr>
        <w:t>
      оның ішінде суармалы жерлер:4534 гектар</w:t>
      </w:r>
    </w:p>
    <w:p>
      <w:pPr>
        <w:spacing w:after="0"/>
        <w:ind w:left="0"/>
        <w:jc w:val="both"/>
      </w:pPr>
      <w:r>
        <w:rPr>
          <w:rFonts w:ascii="Times New Roman"/>
          <w:b w:val="false"/>
          <w:i w:val="false"/>
          <w:color w:val="000000"/>
          <w:sz w:val="28"/>
        </w:rPr>
        <w:t>
      көпжылдық екпелер:1854 гектар</w:t>
      </w:r>
    </w:p>
    <w:p>
      <w:pPr>
        <w:spacing w:after="0"/>
        <w:ind w:left="0"/>
        <w:jc w:val="both"/>
      </w:pPr>
      <w:r>
        <w:rPr>
          <w:rFonts w:ascii="Times New Roman"/>
          <w:b w:val="false"/>
          <w:i w:val="false"/>
          <w:color w:val="000000"/>
          <w:sz w:val="28"/>
        </w:rPr>
        <w:t>
      шабындық жерлер: 334 гектар</w:t>
      </w:r>
    </w:p>
    <w:p>
      <w:pPr>
        <w:spacing w:after="0"/>
        <w:ind w:left="0"/>
        <w:jc w:val="both"/>
      </w:pPr>
      <w:r>
        <w:rPr>
          <w:rFonts w:ascii="Times New Roman"/>
          <w:b w:val="false"/>
          <w:i w:val="false"/>
          <w:color w:val="000000"/>
          <w:sz w:val="28"/>
        </w:rPr>
        <w:t>
      жайылымдық жерлер: 62128 гектар</w:t>
      </w:r>
    </w:p>
    <w:p>
      <w:pPr>
        <w:spacing w:after="0"/>
        <w:ind w:left="0"/>
        <w:jc w:val="both"/>
      </w:pPr>
      <w:r>
        <w:rPr>
          <w:rFonts w:ascii="Times New Roman"/>
          <w:b w:val="false"/>
          <w:i w:val="false"/>
          <w:color w:val="000000"/>
          <w:sz w:val="28"/>
        </w:rPr>
        <w:t>
      Кентау қаласының Жаңа Иқан ауылдық округі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және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7559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7559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Кентау қаласының Жаңа Иқан ауылдық округі бойынша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124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124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Кентау қаласының Жаңа Иқан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10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5410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Кентау қаласының Жаңа Иқан ауылдық округі бойынша жайылым айналымдарының қолайлы схемасы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52705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13. Үшқайық ауыл округі</w:t>
      </w:r>
    </w:p>
    <w:bookmarkEnd w:id="19"/>
    <w:p>
      <w:pPr>
        <w:spacing w:after="0"/>
        <w:ind w:left="0"/>
        <w:jc w:val="both"/>
      </w:pPr>
      <w:r>
        <w:rPr>
          <w:rFonts w:ascii="Times New Roman"/>
          <w:b w:val="false"/>
          <w:i w:val="false"/>
          <w:color w:val="000000"/>
          <w:sz w:val="28"/>
        </w:rPr>
        <w:t>
      Орталығы- Үшқайық.</w:t>
      </w:r>
    </w:p>
    <w:p>
      <w:pPr>
        <w:spacing w:after="0"/>
        <w:ind w:left="0"/>
        <w:jc w:val="both"/>
      </w:pPr>
      <w:r>
        <w:rPr>
          <w:rFonts w:ascii="Times New Roman"/>
          <w:b w:val="false"/>
          <w:i w:val="false"/>
          <w:color w:val="000000"/>
          <w:sz w:val="28"/>
        </w:rPr>
        <w:t>
      Елді мекендері- Үшқайық, Теке, Нұртас, С.Қожанов, Жалаңтөс.</w:t>
      </w:r>
    </w:p>
    <w:p>
      <w:pPr>
        <w:spacing w:after="0"/>
        <w:ind w:left="0"/>
        <w:jc w:val="both"/>
      </w:pPr>
      <w:r>
        <w:rPr>
          <w:rFonts w:ascii="Times New Roman"/>
          <w:b w:val="false"/>
          <w:i w:val="false"/>
          <w:color w:val="000000"/>
          <w:sz w:val="28"/>
        </w:rPr>
        <w:t>
      Халық саны-6208 адам.</w:t>
      </w:r>
    </w:p>
    <w:p>
      <w:pPr>
        <w:spacing w:after="0"/>
        <w:ind w:left="0"/>
        <w:jc w:val="both"/>
      </w:pPr>
      <w:r>
        <w:rPr>
          <w:rFonts w:ascii="Times New Roman"/>
          <w:b w:val="false"/>
          <w:i w:val="false"/>
          <w:color w:val="000000"/>
          <w:sz w:val="28"/>
        </w:rPr>
        <w:t>
      Округтің жалпы жер көлемі- 42859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жер-29850 гектар;</w:t>
      </w:r>
    </w:p>
    <w:p>
      <w:pPr>
        <w:spacing w:after="0"/>
        <w:ind w:left="0"/>
        <w:jc w:val="both"/>
      </w:pPr>
      <w:r>
        <w:rPr>
          <w:rFonts w:ascii="Times New Roman"/>
          <w:b w:val="false"/>
          <w:i w:val="false"/>
          <w:color w:val="000000"/>
          <w:sz w:val="28"/>
        </w:rPr>
        <w:t>
      жалпы егістік-3594 гектар;</w:t>
      </w:r>
    </w:p>
    <w:p>
      <w:pPr>
        <w:spacing w:after="0"/>
        <w:ind w:left="0"/>
        <w:jc w:val="both"/>
      </w:pPr>
      <w:r>
        <w:rPr>
          <w:rFonts w:ascii="Times New Roman"/>
          <w:b w:val="false"/>
          <w:i w:val="false"/>
          <w:color w:val="000000"/>
          <w:sz w:val="28"/>
        </w:rPr>
        <w:t>
      суармалы жер-3594 гектар;</w:t>
      </w:r>
    </w:p>
    <w:p>
      <w:pPr>
        <w:spacing w:after="0"/>
        <w:ind w:left="0"/>
        <w:jc w:val="both"/>
      </w:pPr>
      <w:r>
        <w:rPr>
          <w:rFonts w:ascii="Times New Roman"/>
          <w:b w:val="false"/>
          <w:i w:val="false"/>
          <w:color w:val="000000"/>
          <w:sz w:val="28"/>
        </w:rPr>
        <w:t>
      көп жылдық екпелер-916 гектар;</w:t>
      </w:r>
    </w:p>
    <w:p>
      <w:pPr>
        <w:spacing w:after="0"/>
        <w:ind w:left="0"/>
        <w:jc w:val="both"/>
      </w:pPr>
      <w:r>
        <w:rPr>
          <w:rFonts w:ascii="Times New Roman"/>
          <w:b w:val="false"/>
          <w:i w:val="false"/>
          <w:color w:val="000000"/>
          <w:sz w:val="28"/>
        </w:rPr>
        <w:t>
      шабындық жер-256 гектар;</w:t>
      </w:r>
    </w:p>
    <w:p>
      <w:pPr>
        <w:spacing w:after="0"/>
        <w:ind w:left="0"/>
        <w:jc w:val="both"/>
      </w:pPr>
      <w:r>
        <w:rPr>
          <w:rFonts w:ascii="Times New Roman"/>
          <w:b w:val="false"/>
          <w:i w:val="false"/>
          <w:color w:val="000000"/>
          <w:sz w:val="28"/>
        </w:rPr>
        <w:t>
      жайылымдық жер-25084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749"/>
        <w:gridCol w:w="2091"/>
        <w:gridCol w:w="2638"/>
        <w:gridCol w:w="2639"/>
        <w:gridCol w:w="3191"/>
      </w:tblGrid>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Нұртас</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С.Қожанов</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Жалаңтөс</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20895</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1588"/>
        <w:gridCol w:w="2104"/>
        <w:gridCol w:w="2689"/>
        <w:gridCol w:w="2104"/>
        <w:gridCol w:w="1712"/>
      </w:tblGrid>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Нұртас</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С.Қожанов</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Жалаңтөс</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2"/>
        <w:gridCol w:w="697"/>
        <w:gridCol w:w="1120"/>
        <w:gridCol w:w="1813"/>
        <w:gridCol w:w="11"/>
        <w:gridCol w:w="1487"/>
        <w:gridCol w:w="14"/>
        <w:gridCol w:w="1787"/>
        <w:gridCol w:w="18"/>
        <w:gridCol w:w="2133"/>
        <w:gridCol w:w="2"/>
        <w:gridCol w:w="265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С.Қожанов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Жалаңтөс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-18961</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-35388</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-24503</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-81490</w:t>
            </w:r>
          </w:p>
        </w:tc>
      </w:tr>
    </w:tbl>
    <w:p>
      <w:pPr>
        <w:spacing w:after="0"/>
        <w:ind w:left="0"/>
        <w:jc w:val="both"/>
      </w:pPr>
      <w:r>
        <w:rPr>
          <w:rFonts w:ascii="Times New Roman"/>
          <w:b w:val="false"/>
          <w:i w:val="false"/>
          <w:color w:val="000000"/>
          <w:sz w:val="28"/>
        </w:rPr>
        <w:t>
      Кентау қаласының Үшқайық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жалпы жер көлемі: 42859 гектар</w:t>
      </w:r>
    </w:p>
    <w:p>
      <w:pPr>
        <w:spacing w:after="0"/>
        <w:ind w:left="0"/>
        <w:jc w:val="both"/>
      </w:pPr>
      <w:r>
        <w:rPr>
          <w:rFonts w:ascii="Times New Roman"/>
          <w:b w:val="false"/>
          <w:i w:val="false"/>
          <w:color w:val="000000"/>
          <w:sz w:val="28"/>
        </w:rPr>
        <w:t>
      оның ішінде ауыл шаруашылық жерлер: 29850 гектар</w:t>
      </w:r>
    </w:p>
    <w:p>
      <w:pPr>
        <w:spacing w:after="0"/>
        <w:ind w:left="0"/>
        <w:jc w:val="both"/>
      </w:pPr>
      <w:r>
        <w:rPr>
          <w:rFonts w:ascii="Times New Roman"/>
          <w:b w:val="false"/>
          <w:i w:val="false"/>
          <w:color w:val="000000"/>
          <w:sz w:val="28"/>
        </w:rPr>
        <w:t>
      жалпы егістік жерлер: 3594 гектар</w:t>
      </w:r>
    </w:p>
    <w:p>
      <w:pPr>
        <w:spacing w:after="0"/>
        <w:ind w:left="0"/>
        <w:jc w:val="both"/>
      </w:pPr>
      <w:r>
        <w:rPr>
          <w:rFonts w:ascii="Times New Roman"/>
          <w:b w:val="false"/>
          <w:i w:val="false"/>
          <w:color w:val="000000"/>
          <w:sz w:val="28"/>
        </w:rPr>
        <w:t>
      оның ішінде суармалы жерлер: 3594 гектар</w:t>
      </w:r>
    </w:p>
    <w:p>
      <w:pPr>
        <w:spacing w:after="0"/>
        <w:ind w:left="0"/>
        <w:jc w:val="both"/>
      </w:pPr>
      <w:r>
        <w:rPr>
          <w:rFonts w:ascii="Times New Roman"/>
          <w:b w:val="false"/>
          <w:i w:val="false"/>
          <w:color w:val="000000"/>
          <w:sz w:val="28"/>
        </w:rPr>
        <w:t>
      көпжылдық екпелер: 916 гектар</w:t>
      </w:r>
    </w:p>
    <w:p>
      <w:pPr>
        <w:spacing w:after="0"/>
        <w:ind w:left="0"/>
        <w:jc w:val="both"/>
      </w:pPr>
      <w:r>
        <w:rPr>
          <w:rFonts w:ascii="Times New Roman"/>
          <w:b w:val="false"/>
          <w:i w:val="false"/>
          <w:color w:val="000000"/>
          <w:sz w:val="28"/>
        </w:rPr>
        <w:t>
      шабындық жерлер: 256 гектар</w:t>
      </w:r>
    </w:p>
    <w:p>
      <w:pPr>
        <w:spacing w:after="0"/>
        <w:ind w:left="0"/>
        <w:jc w:val="both"/>
      </w:pPr>
      <w:r>
        <w:rPr>
          <w:rFonts w:ascii="Times New Roman"/>
          <w:b w:val="false"/>
          <w:i w:val="false"/>
          <w:color w:val="000000"/>
          <w:sz w:val="28"/>
        </w:rPr>
        <w:t>
      жайылымдық жерлер: 25084 гектар</w:t>
      </w:r>
    </w:p>
    <w:p>
      <w:pPr>
        <w:spacing w:after="0"/>
        <w:ind w:left="0"/>
        <w:jc w:val="both"/>
      </w:pPr>
      <w:r>
        <w:rPr>
          <w:rFonts w:ascii="Times New Roman"/>
          <w:b w:val="false"/>
          <w:i w:val="false"/>
          <w:color w:val="000000"/>
          <w:sz w:val="28"/>
        </w:rPr>
        <w:t>
      Кентау қаласының Үшқайық ауылдық округі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және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7559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7559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Кентау қаласының Үшқайық ауылдық округі бойынша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124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124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Кентау қаласының Үшқайық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10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5410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Кентау қаласының Үшқайық ауылдық округі бойынша жайылым айналымдарының қолайлы схемасы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52705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14. Иассы ауыл округі</w:t>
      </w:r>
    </w:p>
    <w:bookmarkEnd w:id="20"/>
    <w:p>
      <w:pPr>
        <w:spacing w:after="0"/>
        <w:ind w:left="0"/>
        <w:jc w:val="both"/>
      </w:pPr>
      <w:r>
        <w:rPr>
          <w:rFonts w:ascii="Times New Roman"/>
          <w:b w:val="false"/>
          <w:i w:val="false"/>
          <w:color w:val="000000"/>
          <w:sz w:val="28"/>
        </w:rPr>
        <w:t>
      Орталығы – Иассы ауылы.</w:t>
      </w:r>
    </w:p>
    <w:p>
      <w:pPr>
        <w:spacing w:after="0"/>
        <w:ind w:left="0"/>
        <w:jc w:val="both"/>
      </w:pPr>
      <w:r>
        <w:rPr>
          <w:rFonts w:ascii="Times New Roman"/>
          <w:b w:val="false"/>
          <w:i w:val="false"/>
          <w:color w:val="000000"/>
          <w:sz w:val="28"/>
        </w:rPr>
        <w:t>
      Елді мекендері –Иассы, Шойтөбе, Еңбекші-Дихан.</w:t>
      </w:r>
    </w:p>
    <w:p>
      <w:pPr>
        <w:spacing w:after="0"/>
        <w:ind w:left="0"/>
        <w:jc w:val="both"/>
      </w:pPr>
      <w:r>
        <w:rPr>
          <w:rFonts w:ascii="Times New Roman"/>
          <w:b w:val="false"/>
          <w:i w:val="false"/>
          <w:color w:val="000000"/>
          <w:sz w:val="28"/>
        </w:rPr>
        <w:t>
      Халық саны-2850 адам.</w:t>
      </w:r>
    </w:p>
    <w:p>
      <w:pPr>
        <w:spacing w:after="0"/>
        <w:ind w:left="0"/>
        <w:jc w:val="both"/>
      </w:pPr>
      <w:r>
        <w:rPr>
          <w:rFonts w:ascii="Times New Roman"/>
          <w:b w:val="false"/>
          <w:i w:val="false"/>
          <w:color w:val="000000"/>
          <w:sz w:val="28"/>
        </w:rPr>
        <w:t>
      Округтің жалпы жер көлемі-65896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жерлер-25877гектар;</w:t>
      </w:r>
    </w:p>
    <w:p>
      <w:pPr>
        <w:spacing w:after="0"/>
        <w:ind w:left="0"/>
        <w:jc w:val="both"/>
      </w:pPr>
      <w:r>
        <w:rPr>
          <w:rFonts w:ascii="Times New Roman"/>
          <w:b w:val="false"/>
          <w:i w:val="false"/>
          <w:color w:val="000000"/>
          <w:sz w:val="28"/>
        </w:rPr>
        <w:t>
      жалпы егістік-2435 гектар;</w:t>
      </w:r>
    </w:p>
    <w:p>
      <w:pPr>
        <w:spacing w:after="0"/>
        <w:ind w:left="0"/>
        <w:jc w:val="both"/>
      </w:pPr>
      <w:r>
        <w:rPr>
          <w:rFonts w:ascii="Times New Roman"/>
          <w:b w:val="false"/>
          <w:i w:val="false"/>
          <w:color w:val="000000"/>
          <w:sz w:val="28"/>
        </w:rPr>
        <w:t>
      суармалы жер-2435 гектар;</w:t>
      </w:r>
    </w:p>
    <w:p>
      <w:pPr>
        <w:spacing w:after="0"/>
        <w:ind w:left="0"/>
        <w:jc w:val="both"/>
      </w:pPr>
      <w:r>
        <w:rPr>
          <w:rFonts w:ascii="Times New Roman"/>
          <w:b w:val="false"/>
          <w:i w:val="false"/>
          <w:color w:val="000000"/>
          <w:sz w:val="28"/>
        </w:rPr>
        <w:t>
      көп жылдық екпелер-372 гектар;</w:t>
      </w:r>
    </w:p>
    <w:p>
      <w:pPr>
        <w:spacing w:after="0"/>
        <w:ind w:left="0"/>
        <w:jc w:val="both"/>
      </w:pPr>
      <w:r>
        <w:rPr>
          <w:rFonts w:ascii="Times New Roman"/>
          <w:b w:val="false"/>
          <w:i w:val="false"/>
          <w:color w:val="000000"/>
          <w:sz w:val="28"/>
        </w:rPr>
        <w:t>
      шабындық жер-211 гектар;</w:t>
      </w:r>
    </w:p>
    <w:p>
      <w:pPr>
        <w:spacing w:after="0"/>
        <w:ind w:left="0"/>
        <w:jc w:val="both"/>
      </w:pPr>
      <w:r>
        <w:rPr>
          <w:rFonts w:ascii="Times New Roman"/>
          <w:b w:val="false"/>
          <w:i w:val="false"/>
          <w:color w:val="000000"/>
          <w:sz w:val="28"/>
        </w:rPr>
        <w:t>
      жайылымдық жер-21859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749"/>
        <w:gridCol w:w="2091"/>
        <w:gridCol w:w="2638"/>
        <w:gridCol w:w="2639"/>
        <w:gridCol w:w="3191"/>
      </w:tblGrid>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Шойтөбе</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Дихан</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34685</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8"/>
        <w:gridCol w:w="1539"/>
        <w:gridCol w:w="2039"/>
        <w:gridCol w:w="2605"/>
        <w:gridCol w:w="2039"/>
        <w:gridCol w:w="2040"/>
      </w:tblGrid>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Иассы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Шойтөбе</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Диқан</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2"/>
        <w:gridCol w:w="697"/>
        <w:gridCol w:w="1120"/>
        <w:gridCol w:w="1815"/>
        <w:gridCol w:w="4"/>
        <w:gridCol w:w="1493"/>
        <w:gridCol w:w="14"/>
        <w:gridCol w:w="1790"/>
        <w:gridCol w:w="16"/>
        <w:gridCol w:w="2133"/>
        <w:gridCol w:w="2"/>
        <w:gridCol w:w="264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Шойтөбе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Диқан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69370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-103462</w:t>
            </w:r>
          </w:p>
        </w:tc>
      </w:tr>
    </w:tbl>
    <w:p>
      <w:pPr>
        <w:spacing w:after="0"/>
        <w:ind w:left="0"/>
        <w:jc w:val="both"/>
      </w:pPr>
      <w:r>
        <w:rPr>
          <w:rFonts w:ascii="Times New Roman"/>
          <w:b w:val="false"/>
          <w:i w:val="false"/>
          <w:color w:val="000000"/>
          <w:sz w:val="28"/>
        </w:rPr>
        <w:t>
      Кентау қаласының Иассы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жалпы жер көлемі: 65896 гектар</w:t>
      </w:r>
    </w:p>
    <w:p>
      <w:pPr>
        <w:spacing w:after="0"/>
        <w:ind w:left="0"/>
        <w:jc w:val="both"/>
      </w:pPr>
      <w:r>
        <w:rPr>
          <w:rFonts w:ascii="Times New Roman"/>
          <w:b w:val="false"/>
          <w:i w:val="false"/>
          <w:color w:val="000000"/>
          <w:sz w:val="28"/>
        </w:rPr>
        <w:t>
      оның ішінде ауыл шаруашылық жерлер: 25877 гектар</w:t>
      </w:r>
    </w:p>
    <w:p>
      <w:pPr>
        <w:spacing w:after="0"/>
        <w:ind w:left="0"/>
        <w:jc w:val="both"/>
      </w:pPr>
      <w:r>
        <w:rPr>
          <w:rFonts w:ascii="Times New Roman"/>
          <w:b w:val="false"/>
          <w:i w:val="false"/>
          <w:color w:val="000000"/>
          <w:sz w:val="28"/>
        </w:rPr>
        <w:t>
      жалпы егістік жерлер: 2435 гектар</w:t>
      </w:r>
    </w:p>
    <w:p>
      <w:pPr>
        <w:spacing w:after="0"/>
        <w:ind w:left="0"/>
        <w:jc w:val="both"/>
      </w:pPr>
      <w:r>
        <w:rPr>
          <w:rFonts w:ascii="Times New Roman"/>
          <w:b w:val="false"/>
          <w:i w:val="false"/>
          <w:color w:val="000000"/>
          <w:sz w:val="28"/>
        </w:rPr>
        <w:t>
      оның ішінде суармалы жерлер: 2435 гектар</w:t>
      </w:r>
    </w:p>
    <w:p>
      <w:pPr>
        <w:spacing w:after="0"/>
        <w:ind w:left="0"/>
        <w:jc w:val="both"/>
      </w:pPr>
      <w:r>
        <w:rPr>
          <w:rFonts w:ascii="Times New Roman"/>
          <w:b w:val="false"/>
          <w:i w:val="false"/>
          <w:color w:val="000000"/>
          <w:sz w:val="28"/>
        </w:rPr>
        <w:t>
      көпжылдық екпелер: 372 гектар</w:t>
      </w:r>
    </w:p>
    <w:p>
      <w:pPr>
        <w:spacing w:after="0"/>
        <w:ind w:left="0"/>
        <w:jc w:val="both"/>
      </w:pPr>
      <w:r>
        <w:rPr>
          <w:rFonts w:ascii="Times New Roman"/>
          <w:b w:val="false"/>
          <w:i w:val="false"/>
          <w:color w:val="000000"/>
          <w:sz w:val="28"/>
        </w:rPr>
        <w:t>
      шабындық жерлер: 211 гектар</w:t>
      </w:r>
    </w:p>
    <w:p>
      <w:pPr>
        <w:spacing w:after="0"/>
        <w:ind w:left="0"/>
        <w:jc w:val="both"/>
      </w:pPr>
      <w:r>
        <w:rPr>
          <w:rFonts w:ascii="Times New Roman"/>
          <w:b w:val="false"/>
          <w:i w:val="false"/>
          <w:color w:val="000000"/>
          <w:sz w:val="28"/>
        </w:rPr>
        <w:t>
      жайылымдық жерлер: 21859 гектар</w:t>
      </w:r>
    </w:p>
    <w:p>
      <w:pPr>
        <w:spacing w:after="0"/>
        <w:ind w:left="0"/>
        <w:jc w:val="both"/>
      </w:pPr>
      <w:r>
        <w:rPr>
          <w:rFonts w:ascii="Times New Roman"/>
          <w:b w:val="false"/>
          <w:i w:val="false"/>
          <w:color w:val="000000"/>
          <w:sz w:val="28"/>
        </w:rPr>
        <w:t>
      Кентау қаласының Иассы ауылдық округі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және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7559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7559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Кентау қаласының Иассы ауылдық округі бойынша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124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124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Кентау қаласының Иассы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10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5410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Кентау қаласының Иассы ауылдық округі бойынша жайылым айналымдарының қолайлы схемасы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52705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15. Оранғай ауыл округі</w:t>
      </w:r>
    </w:p>
    <w:bookmarkEnd w:id="21"/>
    <w:p>
      <w:pPr>
        <w:spacing w:after="0"/>
        <w:ind w:left="0"/>
        <w:jc w:val="both"/>
      </w:pPr>
      <w:r>
        <w:rPr>
          <w:rFonts w:ascii="Times New Roman"/>
          <w:b w:val="false"/>
          <w:i w:val="false"/>
          <w:color w:val="000000"/>
          <w:sz w:val="28"/>
        </w:rPr>
        <w:t>
      Орталығы- Оранғай.</w:t>
      </w:r>
    </w:p>
    <w:p>
      <w:pPr>
        <w:spacing w:after="0"/>
        <w:ind w:left="0"/>
        <w:jc w:val="both"/>
      </w:pPr>
      <w:r>
        <w:rPr>
          <w:rFonts w:ascii="Times New Roman"/>
          <w:b w:val="false"/>
          <w:i w:val="false"/>
          <w:color w:val="000000"/>
          <w:sz w:val="28"/>
        </w:rPr>
        <w:t>
      Елді мекендері- Оранғай, Бостандық, Қосқорған.</w:t>
      </w:r>
    </w:p>
    <w:p>
      <w:pPr>
        <w:spacing w:after="0"/>
        <w:ind w:left="0"/>
        <w:jc w:val="both"/>
      </w:pPr>
      <w:r>
        <w:rPr>
          <w:rFonts w:ascii="Times New Roman"/>
          <w:b w:val="false"/>
          <w:i w:val="false"/>
          <w:color w:val="000000"/>
          <w:sz w:val="28"/>
        </w:rPr>
        <w:t>
      Халық саны-8022адам.</w:t>
      </w:r>
    </w:p>
    <w:p>
      <w:pPr>
        <w:spacing w:after="0"/>
        <w:ind w:left="0"/>
        <w:jc w:val="both"/>
      </w:pPr>
      <w:r>
        <w:rPr>
          <w:rFonts w:ascii="Times New Roman"/>
          <w:b w:val="false"/>
          <w:i w:val="false"/>
          <w:color w:val="000000"/>
          <w:sz w:val="28"/>
        </w:rPr>
        <w:t>
      Округтің жалпы жер көлемі- 47579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жер-19245 гектар;</w:t>
      </w:r>
    </w:p>
    <w:p>
      <w:pPr>
        <w:spacing w:after="0"/>
        <w:ind w:left="0"/>
        <w:jc w:val="both"/>
      </w:pPr>
      <w:r>
        <w:rPr>
          <w:rFonts w:ascii="Times New Roman"/>
          <w:b w:val="false"/>
          <w:i w:val="false"/>
          <w:color w:val="000000"/>
          <w:sz w:val="28"/>
        </w:rPr>
        <w:t>
      жалпы егістік-2217 гектар;</w:t>
      </w:r>
    </w:p>
    <w:p>
      <w:pPr>
        <w:spacing w:after="0"/>
        <w:ind w:left="0"/>
        <w:jc w:val="both"/>
      </w:pPr>
      <w:r>
        <w:rPr>
          <w:rFonts w:ascii="Times New Roman"/>
          <w:b w:val="false"/>
          <w:i w:val="false"/>
          <w:color w:val="000000"/>
          <w:sz w:val="28"/>
        </w:rPr>
        <w:t>
      суармалы жер-2217 гектар;</w:t>
      </w:r>
    </w:p>
    <w:p>
      <w:pPr>
        <w:spacing w:after="0"/>
        <w:ind w:left="0"/>
        <w:jc w:val="both"/>
      </w:pPr>
      <w:r>
        <w:rPr>
          <w:rFonts w:ascii="Times New Roman"/>
          <w:b w:val="false"/>
          <w:i w:val="false"/>
          <w:color w:val="000000"/>
          <w:sz w:val="28"/>
        </w:rPr>
        <w:t>
      көп жылдық екпелер-991 гектар;</w:t>
      </w:r>
    </w:p>
    <w:p>
      <w:pPr>
        <w:spacing w:after="0"/>
        <w:ind w:left="0"/>
        <w:jc w:val="both"/>
      </w:pPr>
      <w:r>
        <w:rPr>
          <w:rFonts w:ascii="Times New Roman"/>
          <w:b w:val="false"/>
          <w:i w:val="false"/>
          <w:color w:val="000000"/>
          <w:sz w:val="28"/>
        </w:rPr>
        <w:t>
      шабындық жер-284 гектар;</w:t>
      </w:r>
    </w:p>
    <w:p>
      <w:pPr>
        <w:spacing w:after="0"/>
        <w:ind w:left="0"/>
        <w:jc w:val="both"/>
      </w:pPr>
      <w:r>
        <w:rPr>
          <w:rFonts w:ascii="Times New Roman"/>
          <w:b w:val="false"/>
          <w:i w:val="false"/>
          <w:color w:val="000000"/>
          <w:sz w:val="28"/>
        </w:rPr>
        <w:t>
      жайылымдық жер-15753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822"/>
        <w:gridCol w:w="1690"/>
        <w:gridCol w:w="2296"/>
        <w:gridCol w:w="2898"/>
        <w:gridCol w:w="3505"/>
      </w:tblGrid>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Оранғай</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Қосқорған</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21395</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1588"/>
        <w:gridCol w:w="2104"/>
        <w:gridCol w:w="2689"/>
        <w:gridCol w:w="2104"/>
        <w:gridCol w:w="1712"/>
      </w:tblGrid>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Оранғай</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Қосқорған</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4"/>
        <w:gridCol w:w="1828"/>
        <w:gridCol w:w="14"/>
        <w:gridCol w:w="1848"/>
        <w:gridCol w:w="445"/>
        <w:gridCol w:w="1199"/>
        <w:gridCol w:w="33"/>
        <w:gridCol w:w="1798"/>
        <w:gridCol w:w="16"/>
        <w:gridCol w:w="1849"/>
        <w:gridCol w:w="2"/>
        <w:gridCol w:w="269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Оранғай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Қосқорған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-22422</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-12785</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-60797</w:t>
            </w:r>
          </w:p>
        </w:tc>
      </w:tr>
    </w:tbl>
    <w:p>
      <w:pPr>
        <w:spacing w:after="0"/>
        <w:ind w:left="0"/>
        <w:jc w:val="both"/>
      </w:pPr>
      <w:r>
        <w:rPr>
          <w:rFonts w:ascii="Times New Roman"/>
          <w:b w:val="false"/>
          <w:i w:val="false"/>
          <w:color w:val="000000"/>
          <w:sz w:val="28"/>
        </w:rPr>
        <w:t>
      Кентау қаласының Ораңғай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жалпы жер көлемі: 47579 гектар</w:t>
      </w:r>
    </w:p>
    <w:p>
      <w:pPr>
        <w:spacing w:after="0"/>
        <w:ind w:left="0"/>
        <w:jc w:val="both"/>
      </w:pPr>
      <w:r>
        <w:rPr>
          <w:rFonts w:ascii="Times New Roman"/>
          <w:b w:val="false"/>
          <w:i w:val="false"/>
          <w:color w:val="000000"/>
          <w:sz w:val="28"/>
        </w:rPr>
        <w:t>
      оның ішінде ауыл шаруашылық жерлер: 19245гектар</w:t>
      </w:r>
    </w:p>
    <w:p>
      <w:pPr>
        <w:spacing w:after="0"/>
        <w:ind w:left="0"/>
        <w:jc w:val="both"/>
      </w:pPr>
      <w:r>
        <w:rPr>
          <w:rFonts w:ascii="Times New Roman"/>
          <w:b w:val="false"/>
          <w:i w:val="false"/>
          <w:color w:val="000000"/>
          <w:sz w:val="28"/>
        </w:rPr>
        <w:t>
      жалпы егістік жерлер: 2217 гектар</w:t>
      </w:r>
    </w:p>
    <w:p>
      <w:pPr>
        <w:spacing w:after="0"/>
        <w:ind w:left="0"/>
        <w:jc w:val="both"/>
      </w:pPr>
      <w:r>
        <w:rPr>
          <w:rFonts w:ascii="Times New Roman"/>
          <w:b w:val="false"/>
          <w:i w:val="false"/>
          <w:color w:val="000000"/>
          <w:sz w:val="28"/>
        </w:rPr>
        <w:t>
      оның ішінде суармалы жерлер: 2217 гектар</w:t>
      </w:r>
    </w:p>
    <w:p>
      <w:pPr>
        <w:spacing w:after="0"/>
        <w:ind w:left="0"/>
        <w:jc w:val="both"/>
      </w:pPr>
      <w:r>
        <w:rPr>
          <w:rFonts w:ascii="Times New Roman"/>
          <w:b w:val="false"/>
          <w:i w:val="false"/>
          <w:color w:val="000000"/>
          <w:sz w:val="28"/>
        </w:rPr>
        <w:t>
      көпжылдық екпелер: 991 гектар</w:t>
      </w:r>
    </w:p>
    <w:p>
      <w:pPr>
        <w:spacing w:after="0"/>
        <w:ind w:left="0"/>
        <w:jc w:val="both"/>
      </w:pPr>
      <w:r>
        <w:rPr>
          <w:rFonts w:ascii="Times New Roman"/>
          <w:b w:val="false"/>
          <w:i w:val="false"/>
          <w:color w:val="000000"/>
          <w:sz w:val="28"/>
        </w:rPr>
        <w:t>
      шабындық жерлер: 284 гектар</w:t>
      </w:r>
    </w:p>
    <w:p>
      <w:pPr>
        <w:spacing w:after="0"/>
        <w:ind w:left="0"/>
        <w:jc w:val="both"/>
      </w:pPr>
      <w:r>
        <w:rPr>
          <w:rFonts w:ascii="Times New Roman"/>
          <w:b w:val="false"/>
          <w:i w:val="false"/>
          <w:color w:val="000000"/>
          <w:sz w:val="28"/>
        </w:rPr>
        <w:t>
      жайылымдық жерлер: 15753 гектар</w:t>
      </w:r>
    </w:p>
    <w:p>
      <w:pPr>
        <w:spacing w:after="0"/>
        <w:ind w:left="0"/>
        <w:jc w:val="both"/>
      </w:pPr>
      <w:r>
        <w:rPr>
          <w:rFonts w:ascii="Times New Roman"/>
          <w:b w:val="false"/>
          <w:i w:val="false"/>
          <w:color w:val="000000"/>
          <w:sz w:val="28"/>
        </w:rPr>
        <w:t>
      Кентау қаласының Ораңғай ауылдық округі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және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7559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7559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Кентау қаласының Ораңғай ауылдық округі бойынша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124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124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Кентау қаласының Ораңғай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10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5410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Кентау қаласының Ораңғай ауылдық округі бойынша жайылым айналымдарының қолайлы схемасы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52705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16. Шаға ауыл округі</w:t>
      </w:r>
    </w:p>
    <w:bookmarkEnd w:id="22"/>
    <w:p>
      <w:pPr>
        <w:spacing w:after="0"/>
        <w:ind w:left="0"/>
        <w:jc w:val="both"/>
      </w:pPr>
      <w:r>
        <w:rPr>
          <w:rFonts w:ascii="Times New Roman"/>
          <w:b w:val="false"/>
          <w:i w:val="false"/>
          <w:color w:val="000000"/>
          <w:sz w:val="28"/>
        </w:rPr>
        <w:t>
      Орталығы- Қазақстанның 30 жылдығы.</w:t>
      </w:r>
    </w:p>
    <w:p>
      <w:pPr>
        <w:spacing w:after="0"/>
        <w:ind w:left="0"/>
        <w:jc w:val="both"/>
      </w:pPr>
      <w:r>
        <w:rPr>
          <w:rFonts w:ascii="Times New Roman"/>
          <w:b w:val="false"/>
          <w:i w:val="false"/>
          <w:color w:val="000000"/>
          <w:sz w:val="28"/>
        </w:rPr>
        <w:t>
      Елді мекендері- Шаға, Қазақстанның 30 жылдығы, Бершінтөбе, Шоқтас.</w:t>
      </w:r>
    </w:p>
    <w:p>
      <w:pPr>
        <w:spacing w:after="0"/>
        <w:ind w:left="0"/>
        <w:jc w:val="both"/>
      </w:pPr>
      <w:r>
        <w:rPr>
          <w:rFonts w:ascii="Times New Roman"/>
          <w:b w:val="false"/>
          <w:i w:val="false"/>
          <w:color w:val="000000"/>
          <w:sz w:val="28"/>
        </w:rPr>
        <w:t>
      Халық саны-10448 адам.</w:t>
      </w:r>
    </w:p>
    <w:p>
      <w:pPr>
        <w:spacing w:after="0"/>
        <w:ind w:left="0"/>
        <w:jc w:val="both"/>
      </w:pPr>
      <w:r>
        <w:rPr>
          <w:rFonts w:ascii="Times New Roman"/>
          <w:b w:val="false"/>
          <w:i w:val="false"/>
          <w:color w:val="000000"/>
          <w:sz w:val="28"/>
        </w:rPr>
        <w:t>
      Округтің жалпы жер көлемі- 63491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жер-51882 гектар;</w:t>
      </w:r>
    </w:p>
    <w:p>
      <w:pPr>
        <w:spacing w:after="0"/>
        <w:ind w:left="0"/>
        <w:jc w:val="both"/>
      </w:pPr>
      <w:r>
        <w:rPr>
          <w:rFonts w:ascii="Times New Roman"/>
          <w:b w:val="false"/>
          <w:i w:val="false"/>
          <w:color w:val="000000"/>
          <w:sz w:val="28"/>
        </w:rPr>
        <w:t>
      жалпы егістік-5016 гектар;</w:t>
      </w:r>
    </w:p>
    <w:p>
      <w:pPr>
        <w:spacing w:after="0"/>
        <w:ind w:left="0"/>
        <w:jc w:val="both"/>
      </w:pPr>
      <w:r>
        <w:rPr>
          <w:rFonts w:ascii="Times New Roman"/>
          <w:b w:val="false"/>
          <w:i w:val="false"/>
          <w:color w:val="000000"/>
          <w:sz w:val="28"/>
        </w:rPr>
        <w:t>
      суармалы жер-5016 гектар;</w:t>
      </w:r>
    </w:p>
    <w:p>
      <w:pPr>
        <w:spacing w:after="0"/>
        <w:ind w:left="0"/>
        <w:jc w:val="both"/>
      </w:pPr>
      <w:r>
        <w:rPr>
          <w:rFonts w:ascii="Times New Roman"/>
          <w:b w:val="false"/>
          <w:i w:val="false"/>
          <w:color w:val="000000"/>
          <w:sz w:val="28"/>
        </w:rPr>
        <w:t>
      көп жылдық екпелер-885 гектар;</w:t>
      </w:r>
    </w:p>
    <w:p>
      <w:pPr>
        <w:spacing w:after="0"/>
        <w:ind w:left="0"/>
        <w:jc w:val="both"/>
      </w:pPr>
      <w:r>
        <w:rPr>
          <w:rFonts w:ascii="Times New Roman"/>
          <w:b w:val="false"/>
          <w:i w:val="false"/>
          <w:color w:val="000000"/>
          <w:sz w:val="28"/>
        </w:rPr>
        <w:t>
      шабындық жер-479 гектар;</w:t>
      </w:r>
    </w:p>
    <w:p>
      <w:pPr>
        <w:spacing w:after="0"/>
        <w:ind w:left="0"/>
        <w:jc w:val="both"/>
      </w:pPr>
      <w:r>
        <w:rPr>
          <w:rFonts w:ascii="Times New Roman"/>
          <w:b w:val="false"/>
          <w:i w:val="false"/>
          <w:color w:val="000000"/>
          <w:sz w:val="28"/>
        </w:rPr>
        <w:t>
      жайылымдық жер-45502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1964"/>
        <w:gridCol w:w="1964"/>
        <w:gridCol w:w="1964"/>
        <w:gridCol w:w="2479"/>
        <w:gridCol w:w="2998"/>
      </w:tblGrid>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12648</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30 жылдығы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Бершінтөбе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Шоқтас</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10659</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39640</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3510"/>
        <w:gridCol w:w="1665"/>
        <w:gridCol w:w="2128"/>
        <w:gridCol w:w="1666"/>
        <w:gridCol w:w="1666"/>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30 жылдығы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Бершінтөбе</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Шоқтас</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2"/>
        <w:gridCol w:w="1709"/>
        <w:gridCol w:w="6"/>
        <w:gridCol w:w="1718"/>
        <w:gridCol w:w="829"/>
        <w:gridCol w:w="2"/>
        <w:gridCol w:w="1388"/>
        <w:gridCol w:w="328"/>
        <w:gridCol w:w="1991"/>
        <w:gridCol w:w="1290"/>
        <w:gridCol w:w="210"/>
        <w:gridCol w:w="229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30 жылдығы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Бершінтөбе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-80992</w:t>
            </w:r>
          </w:p>
        </w:tc>
      </w:tr>
    </w:tbl>
    <w:p>
      <w:pPr>
        <w:spacing w:after="0"/>
        <w:ind w:left="0"/>
        <w:jc w:val="both"/>
      </w:pPr>
      <w:r>
        <w:rPr>
          <w:rFonts w:ascii="Times New Roman"/>
          <w:b w:val="false"/>
          <w:i w:val="false"/>
          <w:color w:val="000000"/>
          <w:sz w:val="28"/>
        </w:rPr>
        <w:t>
      Кентау қаласының Шаға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жалпы жер көлемі: 63491 гектар</w:t>
      </w:r>
    </w:p>
    <w:p>
      <w:pPr>
        <w:spacing w:after="0"/>
        <w:ind w:left="0"/>
        <w:jc w:val="both"/>
      </w:pPr>
      <w:r>
        <w:rPr>
          <w:rFonts w:ascii="Times New Roman"/>
          <w:b w:val="false"/>
          <w:i w:val="false"/>
          <w:color w:val="000000"/>
          <w:sz w:val="28"/>
        </w:rPr>
        <w:t>
      оның ішінде ауыл шаруашылық жерлер: 51882 гектар</w:t>
      </w:r>
    </w:p>
    <w:p>
      <w:pPr>
        <w:spacing w:after="0"/>
        <w:ind w:left="0"/>
        <w:jc w:val="both"/>
      </w:pPr>
      <w:r>
        <w:rPr>
          <w:rFonts w:ascii="Times New Roman"/>
          <w:b w:val="false"/>
          <w:i w:val="false"/>
          <w:color w:val="000000"/>
          <w:sz w:val="28"/>
        </w:rPr>
        <w:t>
      жалпы егістік жерлер: 5016 гектар</w:t>
      </w:r>
    </w:p>
    <w:p>
      <w:pPr>
        <w:spacing w:after="0"/>
        <w:ind w:left="0"/>
        <w:jc w:val="both"/>
      </w:pPr>
      <w:r>
        <w:rPr>
          <w:rFonts w:ascii="Times New Roman"/>
          <w:b w:val="false"/>
          <w:i w:val="false"/>
          <w:color w:val="000000"/>
          <w:sz w:val="28"/>
        </w:rPr>
        <w:t>
      оның ішінде суармалы жерлер: 5016 гектар</w:t>
      </w:r>
    </w:p>
    <w:p>
      <w:pPr>
        <w:spacing w:after="0"/>
        <w:ind w:left="0"/>
        <w:jc w:val="both"/>
      </w:pPr>
      <w:r>
        <w:rPr>
          <w:rFonts w:ascii="Times New Roman"/>
          <w:b w:val="false"/>
          <w:i w:val="false"/>
          <w:color w:val="000000"/>
          <w:sz w:val="28"/>
        </w:rPr>
        <w:t>
      көпжылдық екпелер: 885 гектар</w:t>
      </w:r>
    </w:p>
    <w:p>
      <w:pPr>
        <w:spacing w:after="0"/>
        <w:ind w:left="0"/>
        <w:jc w:val="both"/>
      </w:pPr>
      <w:r>
        <w:rPr>
          <w:rFonts w:ascii="Times New Roman"/>
          <w:b w:val="false"/>
          <w:i w:val="false"/>
          <w:color w:val="000000"/>
          <w:sz w:val="28"/>
        </w:rPr>
        <w:t>
      шабындық жерлер: 479 гектар</w:t>
      </w:r>
    </w:p>
    <w:p>
      <w:pPr>
        <w:spacing w:after="0"/>
        <w:ind w:left="0"/>
        <w:jc w:val="both"/>
      </w:pPr>
      <w:r>
        <w:rPr>
          <w:rFonts w:ascii="Times New Roman"/>
          <w:b w:val="false"/>
          <w:i w:val="false"/>
          <w:color w:val="000000"/>
          <w:sz w:val="28"/>
        </w:rPr>
        <w:t>
      жайылымдық жерлер: 45502 гектар</w:t>
      </w:r>
    </w:p>
    <w:p>
      <w:pPr>
        <w:spacing w:after="0"/>
        <w:ind w:left="0"/>
        <w:jc w:val="both"/>
      </w:pPr>
      <w:r>
        <w:rPr>
          <w:rFonts w:ascii="Times New Roman"/>
          <w:b w:val="false"/>
          <w:i w:val="false"/>
          <w:color w:val="000000"/>
          <w:sz w:val="28"/>
        </w:rPr>
        <w:t>
      Кентау қаласының Шаға ауылдық округі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және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7559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7559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Кентау қаласының Шаға ауылдық округі бойынша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124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124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Кентау қаласының Шаға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10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5410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Кентау қаласының Шаға ауылдық округі бойынша жайылым айналымдарының қолайлы схемасы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52705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17. Жүйнек ауыл округі</w:t>
      </w:r>
    </w:p>
    <w:bookmarkEnd w:id="23"/>
    <w:p>
      <w:pPr>
        <w:spacing w:after="0"/>
        <w:ind w:left="0"/>
        <w:jc w:val="both"/>
      </w:pPr>
      <w:r>
        <w:rPr>
          <w:rFonts w:ascii="Times New Roman"/>
          <w:b w:val="false"/>
          <w:i w:val="false"/>
          <w:color w:val="000000"/>
          <w:sz w:val="28"/>
        </w:rPr>
        <w:t>
      Орталығы – Жүйнек ауылы.</w:t>
      </w:r>
    </w:p>
    <w:p>
      <w:pPr>
        <w:spacing w:after="0"/>
        <w:ind w:left="0"/>
        <w:jc w:val="both"/>
      </w:pPr>
      <w:r>
        <w:rPr>
          <w:rFonts w:ascii="Times New Roman"/>
          <w:b w:val="false"/>
          <w:i w:val="false"/>
          <w:color w:val="000000"/>
          <w:sz w:val="28"/>
        </w:rPr>
        <w:t>
      Елді мекендері- Жүйнек, Шекербұлақ, Шыпан.</w:t>
      </w:r>
    </w:p>
    <w:p>
      <w:pPr>
        <w:spacing w:after="0"/>
        <w:ind w:left="0"/>
        <w:jc w:val="both"/>
      </w:pPr>
      <w:r>
        <w:rPr>
          <w:rFonts w:ascii="Times New Roman"/>
          <w:b w:val="false"/>
          <w:i w:val="false"/>
          <w:color w:val="000000"/>
          <w:sz w:val="28"/>
        </w:rPr>
        <w:t>
      Халық саны-10134 адам.</w:t>
      </w:r>
    </w:p>
    <w:p>
      <w:pPr>
        <w:spacing w:after="0"/>
        <w:ind w:left="0"/>
        <w:jc w:val="both"/>
      </w:pPr>
      <w:r>
        <w:rPr>
          <w:rFonts w:ascii="Times New Roman"/>
          <w:b w:val="false"/>
          <w:i w:val="false"/>
          <w:color w:val="000000"/>
          <w:sz w:val="28"/>
        </w:rPr>
        <w:t>
      Округтің жалпы жер көлемі-49007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жер-33673 гектар;</w:t>
      </w:r>
    </w:p>
    <w:p>
      <w:pPr>
        <w:spacing w:after="0"/>
        <w:ind w:left="0"/>
        <w:jc w:val="both"/>
      </w:pPr>
      <w:r>
        <w:rPr>
          <w:rFonts w:ascii="Times New Roman"/>
          <w:b w:val="false"/>
          <w:i w:val="false"/>
          <w:color w:val="000000"/>
          <w:sz w:val="28"/>
        </w:rPr>
        <w:t>
      жалпы егістік-4260 гектар;</w:t>
      </w:r>
    </w:p>
    <w:p>
      <w:pPr>
        <w:spacing w:after="0"/>
        <w:ind w:left="0"/>
        <w:jc w:val="both"/>
      </w:pPr>
      <w:r>
        <w:rPr>
          <w:rFonts w:ascii="Times New Roman"/>
          <w:b w:val="false"/>
          <w:i w:val="false"/>
          <w:color w:val="000000"/>
          <w:sz w:val="28"/>
        </w:rPr>
        <w:t>
      суармалы жер-4260 гектар;</w:t>
      </w:r>
    </w:p>
    <w:p>
      <w:pPr>
        <w:spacing w:after="0"/>
        <w:ind w:left="0"/>
        <w:jc w:val="both"/>
      </w:pPr>
      <w:r>
        <w:rPr>
          <w:rFonts w:ascii="Times New Roman"/>
          <w:b w:val="false"/>
          <w:i w:val="false"/>
          <w:color w:val="000000"/>
          <w:sz w:val="28"/>
        </w:rPr>
        <w:t>
      көп жылдық екпелер-553 гектар;</w:t>
      </w:r>
    </w:p>
    <w:p>
      <w:pPr>
        <w:spacing w:after="0"/>
        <w:ind w:left="0"/>
        <w:jc w:val="both"/>
      </w:pPr>
      <w:r>
        <w:rPr>
          <w:rFonts w:ascii="Times New Roman"/>
          <w:b w:val="false"/>
          <w:i w:val="false"/>
          <w:color w:val="000000"/>
          <w:sz w:val="28"/>
        </w:rPr>
        <w:t>
      жайылым жер-28512 гектар;</w:t>
      </w:r>
    </w:p>
    <w:p>
      <w:pPr>
        <w:spacing w:after="0"/>
        <w:ind w:left="0"/>
        <w:jc w:val="both"/>
      </w:pPr>
      <w:r>
        <w:rPr>
          <w:rFonts w:ascii="Times New Roman"/>
          <w:b w:val="false"/>
          <w:i w:val="false"/>
          <w:color w:val="000000"/>
          <w:sz w:val="28"/>
        </w:rPr>
        <w:t>
      шабындық жер-342гектар.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784"/>
        <w:gridCol w:w="2188"/>
        <w:gridCol w:w="2188"/>
        <w:gridCol w:w="2762"/>
        <w:gridCol w:w="3340"/>
      </w:tblGrid>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Жүйнек</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30312</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Шекербұлақ</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Шыпан</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39640</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1588"/>
        <w:gridCol w:w="2104"/>
        <w:gridCol w:w="2689"/>
        <w:gridCol w:w="2104"/>
        <w:gridCol w:w="1712"/>
      </w:tblGrid>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Жүйнек</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Шекербұлақ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Шыпан</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2"/>
        <w:gridCol w:w="708"/>
        <w:gridCol w:w="1137"/>
        <w:gridCol w:w="1843"/>
        <w:gridCol w:w="4"/>
        <w:gridCol w:w="891"/>
        <w:gridCol w:w="923"/>
        <w:gridCol w:w="925"/>
        <w:gridCol w:w="1078"/>
        <w:gridCol w:w="1524"/>
        <w:gridCol w:w="7"/>
        <w:gridCol w:w="268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Жүйнек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6894</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Шекербұлақ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-79782</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-18883</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-18135</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-116800</w:t>
            </w:r>
          </w:p>
        </w:tc>
      </w:tr>
    </w:tbl>
    <w:p>
      <w:pPr>
        <w:spacing w:after="0"/>
        <w:ind w:left="0"/>
        <w:jc w:val="both"/>
      </w:pPr>
      <w:r>
        <w:rPr>
          <w:rFonts w:ascii="Times New Roman"/>
          <w:b w:val="false"/>
          <w:i w:val="false"/>
          <w:color w:val="000000"/>
          <w:sz w:val="28"/>
        </w:rPr>
        <w:t>
      Кентау қаласының Жүйнек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жалпы жер көлемі: 49007 гектар</w:t>
      </w:r>
    </w:p>
    <w:p>
      <w:pPr>
        <w:spacing w:after="0"/>
        <w:ind w:left="0"/>
        <w:jc w:val="both"/>
      </w:pPr>
      <w:r>
        <w:rPr>
          <w:rFonts w:ascii="Times New Roman"/>
          <w:b w:val="false"/>
          <w:i w:val="false"/>
          <w:color w:val="000000"/>
          <w:sz w:val="28"/>
        </w:rPr>
        <w:t>
      оның ішінде ауыл шаруашылық жерлер: 33673 гектар</w:t>
      </w:r>
    </w:p>
    <w:p>
      <w:pPr>
        <w:spacing w:after="0"/>
        <w:ind w:left="0"/>
        <w:jc w:val="both"/>
      </w:pPr>
      <w:r>
        <w:rPr>
          <w:rFonts w:ascii="Times New Roman"/>
          <w:b w:val="false"/>
          <w:i w:val="false"/>
          <w:color w:val="000000"/>
          <w:sz w:val="28"/>
        </w:rPr>
        <w:t>
      жалпы егістік жерлер: 4260 гектар</w:t>
      </w:r>
    </w:p>
    <w:p>
      <w:pPr>
        <w:spacing w:after="0"/>
        <w:ind w:left="0"/>
        <w:jc w:val="both"/>
      </w:pPr>
      <w:r>
        <w:rPr>
          <w:rFonts w:ascii="Times New Roman"/>
          <w:b w:val="false"/>
          <w:i w:val="false"/>
          <w:color w:val="000000"/>
          <w:sz w:val="28"/>
        </w:rPr>
        <w:t>
      оның ішінде суармалы жерлер: 4260 гектар</w:t>
      </w:r>
    </w:p>
    <w:p>
      <w:pPr>
        <w:spacing w:after="0"/>
        <w:ind w:left="0"/>
        <w:jc w:val="both"/>
      </w:pPr>
      <w:r>
        <w:rPr>
          <w:rFonts w:ascii="Times New Roman"/>
          <w:b w:val="false"/>
          <w:i w:val="false"/>
          <w:color w:val="000000"/>
          <w:sz w:val="28"/>
        </w:rPr>
        <w:t>
      көпжылдық екпелер: 553 гектар</w:t>
      </w:r>
    </w:p>
    <w:p>
      <w:pPr>
        <w:spacing w:after="0"/>
        <w:ind w:left="0"/>
        <w:jc w:val="both"/>
      </w:pPr>
      <w:r>
        <w:rPr>
          <w:rFonts w:ascii="Times New Roman"/>
          <w:b w:val="false"/>
          <w:i w:val="false"/>
          <w:color w:val="000000"/>
          <w:sz w:val="28"/>
        </w:rPr>
        <w:t>
      шабындық жерлер: 342 гектар</w:t>
      </w:r>
    </w:p>
    <w:p>
      <w:pPr>
        <w:spacing w:after="0"/>
        <w:ind w:left="0"/>
        <w:jc w:val="both"/>
      </w:pPr>
      <w:r>
        <w:rPr>
          <w:rFonts w:ascii="Times New Roman"/>
          <w:b w:val="false"/>
          <w:i w:val="false"/>
          <w:color w:val="000000"/>
          <w:sz w:val="28"/>
        </w:rPr>
        <w:t>
      жайылымдық жерлер:28512 гектар</w:t>
      </w:r>
    </w:p>
    <w:p>
      <w:pPr>
        <w:spacing w:after="0"/>
        <w:ind w:left="0"/>
        <w:jc w:val="both"/>
      </w:pPr>
      <w:r>
        <w:rPr>
          <w:rFonts w:ascii="Times New Roman"/>
          <w:b w:val="false"/>
          <w:i w:val="false"/>
          <w:color w:val="000000"/>
          <w:sz w:val="28"/>
        </w:rPr>
        <w:t>
      Кентау қаласының Жүйнек ауылдық округі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және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7559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7559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Кентау қаласының Жүйнек ауылдық округі бойынша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124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124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Кентау қаласының Жүйнек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10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5410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Кентау қаласының Жүйнек ауылдық округі бойынша жайылым айналымдарының қолайлы схемасы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52705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header.xml" Type="http://schemas.openxmlformats.org/officeDocument/2006/relationships/header" Id="rId13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