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90b8" w14:textId="c019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2019 жылғы 23 желтоқсандағы № 328 "2020-2022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2020 жылғы 16 маусымдағы № 360 шешiмi. Түркістан облысының Әдiлет департаментiнде 2020 жылғы 22 маусымда № 5667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29 мамырдағы № 49/510-VI "Түркістан облыстық мәслихатының 2019 жылғы 9 желтоқсандағы № 44/472-VI "2020-2022 жылдарға арналған облыстық бюджет туралы" шешіміне өзгерістер енгізу туралы" Нормативтік құқықтық актілерді мемлекеттік тіркеу тізілімінде № 5637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мәслихатының 2019 жылғы 23 желтоқсандағы № 328 "2020-2022 жылдарға арналған қалалық бюджет туралы" (Нормативтік құқықтық актілерді мемлекеттік тіркеу тізілімінде № 5333 тіркелген, 2019 жылғы 31 желтоқсанда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Кентау қаласының 2020-2022 жылдарға арналған қалалық бюджеті тиісінше 1, 2 және 3 қосымшаларына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38 319 305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1 618 537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34 006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28 314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36 638 448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49 939 318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-6 547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3 976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10 523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-11 613 466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11 613 466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11 200 219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10 524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423 771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"Кентау қалалық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ресми жарияланғаннан кейін осы шешімді Кентау қалалық мәслихаттың интернет-ресурсына орналастыруын қамтамасыз етсін.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Садуов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маусымдағы №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834"/>
        <w:gridCol w:w="1133"/>
        <w:gridCol w:w="1133"/>
        <w:gridCol w:w="5243"/>
        <w:gridCol w:w="3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38 319 305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1 618 504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543 691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495 303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594 135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594 135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409 506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325 987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36 638 448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36 616 304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36 616 304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49 939 318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669 527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558 399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59 718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350 279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20 749 654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3 328 965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3 328 965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1 449 472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1 879 493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16 188 789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15 712 926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15 545 732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167 194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475 863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475 863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1 231 900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1 231 900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581 095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506 191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4 666 432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3 040 830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3 021 082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3 021 082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1 562 982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1 560 689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Жұмыспен қамту бағдарламасы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933 611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162 012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264 565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16 852 203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3 544 974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410 535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410 535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1 925 224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1 628 134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1 209 215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171 045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920 040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12 648 228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12 648 228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119 907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газдандыру желілерін пайдалануды ұйымдастыру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12 453 857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659 001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659 001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541 445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790 321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291 098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291 098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251 024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140 089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99 175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90 595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90 595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90 595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90 595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98 463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80 049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80 049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80 049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1 583 710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703 280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703 280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688 129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880 430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880 430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865 317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1 856 644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1 865 644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527 374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527 374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1 126 076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1 057 576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2 108 367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2 108 367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2 108 367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1 697 685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3.Таза бюджеттік кредиттеу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кредиттер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Ауыл шаруашылығы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Ауданның (облыстық маңызы бар қаланың) экономика және қаржы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Мамандарды әлеуметтік қолдау шараларын іске асыруға берілетін бюджеттік кредиттер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Жеке тұлғаларға жергілікті бюджеттен берілген бюджеттік кредиттерді өтеу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операция бойынша сальдо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-11 613 466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11 613 466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11 200 219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Қарыздар түсімі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11 200 219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Мемлекеттік ішкі қарыздар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11 200 219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Қарыз алу келісім-шарттары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11 200 219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Ауданның (облыстық маңызы бар қаланың) экономика және қаржы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