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1afd" w14:textId="22b1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26 желтоқсандағы № 44/312-VI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15 желтоқсандағы № 57/403-VI шешiмi. Түркістан облысының Әдiлет департаментiнде 2020 жылғы 24 желтоқсанда № 5970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26 желтоқсандағы № 44/312-VІ "2020-2022 жылдарға арналған қалалық бюджет туралы" (Нормативтік құқықтық актілерді мемлекеттік тіркеу тізілімінде № 5350 тіркелген, 2020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18 862 236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1 499 641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97 185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88 244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–17 177 166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20 055 334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10 309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–5 597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- 1 203 407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1 203 407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1 193 920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 бос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