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90e185" w14:textId="e90e18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Арыс қалалық мәслихатының 2019 жылғы 26 желтоқсандағы № 44/312-VI "2020-2022 жылдарға арналған қалалық бюджет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2020 жылғы 20 сәуірдегі № 49/347-VI шешiмi. Түркістан облысының Әдiлет департаментiнде 2020 жылғы 22 сәуірдегі № 5573 болып тiркелдi.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қалалық мәслихатының 2019 жылғы 26 желтоқсандағы № 44/312-VІ "2020-2022 жылдарға арналған қалалық бюджет туралы" (Нормативтік құқықтық актілерді мемлекеттік тіркеу тізілімінде № 5350 тіркелген, 2020 жылғы 10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Арыс қаласының 2020-2022 жылдарға арналған қалалық бюджеті тиісінше 1, 2 және 3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кiрiстер – 18 473 893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түсiмдер – 1 504 935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түсiмдер – 26 464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негiзгi капиталды сатудан түсетiн түсiмдер – 48 174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түсiмi –16 894 320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19 667 813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бюджеттiк кредиттеу – 10 309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15 906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–5 597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- 1 204 229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1 204 229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15 906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5 597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1 193 920 мың теңге.".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"Арыс қалалық мәслихат аппараты" мемлекеттік мекемесі Қазақстан Республикасының заңнамасында белгіленген тәртіпте: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ресми жарияланғаннан кейін осы шешімді Арыс қалалық мәслихат аппараты интернет-ресурсына орналастыруын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Арыс қалалық мәслихат аппаратының басшысы М.Сыдыховқа жүктелсін.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Алимбаев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Арыс қалалық маслихат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Байтанаев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49/347-VI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18473893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1504935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418909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61475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357434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269781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683849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587862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67236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27677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102983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12284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29413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26464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12663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бөлігіндегі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акциялардың мемлекеттік пакеттеріне дивидендтер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өзге де кірістер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13801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48174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16894320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16894320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19667813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177937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144832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128846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Әлеуметтік, табиғи жғне техногендік сипаттағы төтенше жағдайларды жою үшін жергілікті атқарушы органның төтенше резерві есебінен іс-шаралар өткізу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10625864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2061603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162416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1899187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8272208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8272228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8173721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233861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1632667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947300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941543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576586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102324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Республикасында мүгедектердің құқықтарын қамтамасыз етуге және өмір сүру сапасын жақсарту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50207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1677183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Авариялық және ескі тұрғын үйлерді бұзу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1661046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1480475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тұрғын үй инспекциясы бөлімі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 қоры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108687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жүйелерін қолдануды ұйымдастыру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48094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898533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555588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512769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140982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82397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1609446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560740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506709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290133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1387270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1037649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234358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заңнамасымен қарастырылған жағдайларда жалпы сипаттағы трансферттерді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-1204229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1204229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  <w:tc>
          <w:tcPr>
            <w:tcW w:w="11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қаражаттарының пайдаланылатын 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 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 қаражаты бос қалдықтары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1193920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20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49/347-VI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44/312 -VI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қалалық бюджеттік даму бағдарламаларының бюджеттік инвестициялық жобалар мен бағдарламалардың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 Атауы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Инвестициялық жобалар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объектілерін дамыту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Газ тасымалдау жүйесін дамыту 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объектілерін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