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afd94" w14:textId="fbafd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2020-2021 оқу жылына техникалық және кәсiптiк, орта білімнен кейінгі білімі бар кадрларды даярлауға арналған мемлекеттiк бiлiм беру тапсырысын орналастыру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әкiмдiгiнiң 2020 жылғы 22 шілдедегі № 150 қаулысы. Түркістан облысының Әдiлет департаментiнде 2020 жылғы 22 шілдеде № 5728 болып тiркелдi.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"Бiлiм туралы" Қазақстан Республикасының 2007 жылғы 27 шiлдедегi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 сәйкес, Түркістан облысының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2020-2021 оқу жылына техникалық және кәсіптік, орта білімнен кейінгі білімі бар кадрларды даярлауға арналған мемлекеттік білім беру тапсырысы облыстық бюджет есебінен орналастырылсын.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"Түркістан облысының адами әлеуетті дамыту басқармасы", "Түркістан облысының қоғамдық денсаулық басқармасы", "Түркістан облысының жұмыспен қамтуды үйлестiру және әлеуметтiк бағдарламалар басқармасы" мемлекеттiк мекемелері заңнамада белгiленген тәртiппен 2020-2021 оқу жылына техникалық және кәсiптiк, орта білімнен кейінгі білімі бар кадрларды даярлауға арналған мемлекеттiк бiлiм беру тапсырысын орналастыруды қамтамасыз етсiн.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"Түркістан облысы әкімінің аппараты" мемлекеттік мекемесі Қазақстан Республикасының заңнамасында белгіленген тәртіпте: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"Қазақстан Республикасы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оны ресми жарияланғаннан кейін Түркістан облысы әкімдігінің интернет-ресурсында орналастыруды қамтамасыз етсін.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облыс әкімінің орынбасары С.А.Қалқамановқа жүктелсін.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Ө. Шөкеев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Қ.Қ. Айтмұхаметов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Ә.Е. Тұрғымбеков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Ж.Е. Аманбаев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С.А. Қалқаманов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М.И. Мырзалиев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Ұ.Қ. Тәжібаев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А.А. Абдуллаев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А.Б. Тасыбаев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Түркістан облысы әкімдігінің 2020 жылғы "__" _________ № ______ "2020-2021 оқу жылына техникалық және кәсiптiк, орта білімнен кейінгі бiлiмi бар кадрларды даярлауға арналған мемлекеттiк бiлiм беру тапсырысын орналастыру туралы" қаулысына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22 шілдедегі №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Облыстық бюджет есебінен 2020-2021 оқу жылына техникалық және кәсiптiк, орта білімнен кейінгі бiлiмi бар кадрларды даярлауға арналған мемлекеттiк бiлiм беру тапсырысын орналастыру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8"/>
        <w:gridCol w:w="648"/>
        <w:gridCol w:w="648"/>
        <w:gridCol w:w="648"/>
        <w:gridCol w:w="648"/>
        <w:gridCol w:w="648"/>
        <w:gridCol w:w="648"/>
      </w:tblGrid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ұйымының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Мамандықтар/Біліктілігі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 негізінде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сынып негізінде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басқармасының "№1 колледж" мемлекеттік коммуналдық қазыналық кәсіпорны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 ісі (түрлері бойынша)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"Түркістан облысы адами әлеуетті дамыту басқармасы" мемлекеттік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Газбен кесуші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 өндірісі және киімдерді үлгілеу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тігінші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 шаруашылығы (бейін бойынша)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1504082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жүргізуші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1109000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Токарлық іс және металл өңдеу (түрлері бойынша)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 адами әлеуетті дамыту басқармасының "Түркістан индустриалды-құрылыс колледжі" мемлекеттік коммуналдық қазыналық кәсіпорны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 ісі (түрлері бойынша)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"Түркістан облысы адами әлеуетті дамыту басқармасы" мемлекеттік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газымен дәнекерлеуші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1112000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 машиналары мен жабдықтарын пайдалану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Слесарь-жөндеуші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1402000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Жол-құрылыс машиналарын техникалық пайдалану (түрлері бойынша)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1402162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кранының машинисі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0402000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(бейін бойынша)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Көркемдік-әсемдеу жұмыстарын орындаушы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1414000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Жиһаз өндірісі (түрлері бойынша)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1414012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Жиһаз жинақтаушы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 мен құрылымдарды салу және пайдалану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1401042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Сылақшы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шебері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0901000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станциялары мен желілерінің электр жабдықтары (түрлері бойынша)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(барлық атаулар)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0502000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Телекоммуникация лық құралдар мен тұрмыстық техникаларды жөндеу және қызмет көрсету (салалар бойынша)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Радиоэлектрондық жабдықтарды жөндеу және оған қызмет көрсету жөніндегі радиомеханик (радио, теле-, аудио-, бейне)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 өндірісі және киімдерді үлгілеу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тігінші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басқармасының "№ 7 колледж" мемлекеттік коммуналдық қазыналық кәсіпорны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 ісі (түрлері бойынша)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"Түркістан облысы адами әлеуетті дамыту басқармасы" мемлекеттік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Дәнекерлеуші (барлық атауларымен)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1115000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Өндірістердегі электрлік-механикалық жабдықтар (түрлері бойынша)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1115042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жабдықтарын жөндеуші және қызмет көрсетуші электр монтері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1109000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Токарлық іс және металл өңдеу (түрлері бойынша)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1109102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 бейінді станокшы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 мен құрылымдарды салу және пайдалану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шебері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1401042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Сылақшы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1403000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санитарлық-техникалық құрылғыларды, желдеткіштерді және инженерлік жүйелерді монтаждау және пайдалану (түрлері бойынша)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Слесарь-сантехник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басқармасының "№ 8 колледж" мемлекеттік коммуналдық қазыналық кәсіпорны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Тамақтандыруды ұйымдастыру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"Түркістан облысы адами әлеуетті дамыту басқармасы" мемлекеттік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0508042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Даяшы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 ісі (түрлері бойынша)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газымен дәнекерлеуші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көлігіне техникалық қызмет көрсету, жөндеу және пайдалану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Автокөлікті жөндеу слесарі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 өндірісі және киімдерді үлгілеу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тігінші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1115000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Өндірістердегі электрлік механикалық жабдықтар (түрлері бойынша)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1115042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жабдықтарын жөндеуші және қызмет көрсетуші электр монтері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 мен құрылымдарды салу және пайдалану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шебері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1109000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Токарлық іс және металл өңдеу (түрлері бойынша)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басқармасының "Түркістан көпсалалы-техникалық колледжі" мемлекеттік коммуналдық қазыналық кәсіпорны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0508000 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Тамақтандыруды ұйымдастыру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"Түркістан облысы адами әлеуетті дамыту басқармасы" мемлекеттік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 шаруашылығы (бейін бойынша)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1504082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жүргізуші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 өндірісі және киімдерді үлгілеу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тігінші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 (салалар бойынша)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0511032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 агенті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пісіру, макарон және кондитерлік өндірісі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1219142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Наубайшы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басқармасының "№ 11 колледж" мемлекеттік коммуналдық қазыналық кәсіпорны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 шаруашылығы (бейін бойынша)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"Түркістан облысы адами әлеуетті дамыту басқармасы" мемлекеттік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1504082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жүргізуші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көлігіне техникалық қызмет көрсету, жөндеу және пайдалану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Көліктерді жөндеу шебері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 өндірісі және киімдерді үлгілеу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тігінші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 мен құрылымдарды салу және пайдалану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1401042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Сылақшы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 адами әлеуетті дамыту басқармасының "№ 12 колледж" мемлекеттік коммуналдық қазыналық кәсіпорны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0503000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Слесарлық іс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"Түркістан облысы адами әлеуетті дамыту басқармасы" мемлекеттік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0503022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Электрик автослесарь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Тамақтандыруды ұйымдастыру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0508042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Даяшы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 өндірісі және киімдерді үлгілеу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тігінші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 шаруашылығы (бейін бойынша)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1504082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жүргізуші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басқармасының "№ 13 колледж" мемлекеттік коммуналдық қазыналық кәсіпорны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 шаруашылығы (бейін бойынша)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"Түркістан облысы адами әлеуетті дамыту басқармасы" мемлекеттік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1504082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жүргізуші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 ісі (түрлері бойынша)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Газбен кесуші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Тамақтандыруды ұйымдастыру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0508042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Даяшы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 өндірісі және киімдерді үлгілеу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тігінші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басқармасының "№ 14 колледж" мемлекеттік коммуналдық қазыналық кәсіпорны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 шаруашылығы (бейін бойынша)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"Түркістан облысы адами әлеуетті дамыту басқармасы" мемлекеттік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1504102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Слесарь-жөндеуші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Тамақтандыруды ұйымдастыру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0508042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Даяшы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 ісі (түрлері бойынша)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Газбен кесуші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көлігіне техникалық қызмет көрсету, жөндеу және пайдалану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Көліктерді жөндеу шебері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басқармасының "№ 15 колледж" мемлекеттік коммуналдық қазыналық кәсіпорны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 шаруашылығы (бейін бойынша)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"Түркістан облысы адами әлеуетті дамыту басқармасы" мемлекеттік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1504082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жүргізуші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 өндірісі және киімдерді үлгілеу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тігінші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көлігіне техникалық қызмет көрсету, жөндеу және пайдалану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1201092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Көліктерді жөндеу шебері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 ісі (түрлері бойынша)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Газбен кесуші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басқармасының "№ 16 колледж" мемлекеттік коммуналдық қазыналық кәсіпорны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 шаруашылығы (бейін бойынша)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"Түркістан облысы адами әлеуетті дамыту басқармасы" мемлекеттік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1504082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жүргізуші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0902000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Электрмен қамтамасыз ету (салалар бойынша)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Тарату құрылғылары бойынша электр құрастырушы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1414000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Жиһаз өндірісі (түрлері бойынша)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1414012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Жиһаз жинақтаушы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1221000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өндірісі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өңдеуші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 мен құрылымдарды салу және пайдалану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1401042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Сылақшы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1405000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Газбен қамтамасыз ету жабдықтары мен жүйелерін құрастыру және пайдалану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шаруашылығында апатты қалпына келтіру жұмыстарының слесарі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1505000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шаруашылығы (түрлері бойынша)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өсіруші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басқармасының "№ 17 колледж" мемлекеттік коммуналдық қазыналық кәсіпорны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0508000 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Тамақтандыруды ұйымдастыру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"Түркістан облысы адами әлеуетті дамыту басқармасы" мемлекеттік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0508042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Даяшы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 мен құрылымдарды салу және пайдалану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1401032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шебері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1108000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 жылжымалы құрамдарын пайдалану, жөндеу және техникалық қызмет көрсету (түрлері бойынша)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1108072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Электровоз машинисінің көмекшісі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1303000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 көлігіндегі автоматика, телемеханика және қозғалысты басқару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Сигнал беру, орталықтандыру және бұғаттау құрылғыларына қызмет көрсету және жөндеу электр монтері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 өндірісі және киімдерді үлгілеу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тігінші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басқармасының "№ 18 колледж" мемлекеттік коммуналдық қазыналық кәсіпорны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 ісі (түрлері бойынша)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"Түркістан облысы адами әлеуетті дамыту басқармасы" мемлекеттік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Газбен кесуші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көлігіне техникалық қызмет көрсету, жөндеу және пайдалану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1201092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Көліктерді жөндеу шебері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техникасы және бағдарламалық қамтамасыз ету (түрлері бойынша)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1304012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 ақпараттарды қайта өңдеу маманы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 шаруашылығы (бейін бойынша)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1504082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жүргізуші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Тамақтандыруды ұйымдастыру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Аспаз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басқармасының "№ 19 колледж" мемлекеттік коммуналдық қазыналық кәсіпорны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0508000 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Тамақтандыруды ұйымдастыру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"Түркістан облысы адами әлеуетті дамыту басқармасы" мемлекеттік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0508042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Даяшы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көлігіне техникалық қызмет көрсету, жөндеу және пайдалану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1201092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Көліктерді жөндеу шебері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 шаруашылығы (бейін бойынша)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1504082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жүргізуші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1405000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Газбен қамтамасыз ету жабдықтары мен жүйелерін құрастыру және пайдалану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шаруашылығында апатты қалпына келтіру жұмыстарының слесарі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 адами әлеуетті дамыту басқармасының "Дәуренбек Құрманбек атындағы № 20 колледж" мемлекеттік коммуналдық қазыналық кәсіпорны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 шаруашылығы (бейін бойынша)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"Түркістан облысы адами әлеуетті дамыту басқармасы" мемлекеттік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1504082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жүргізуші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1504092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жабдықтарына қызмет көрсету электр монтері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көлігіне техникалық қызмет көрсету, жөндеу және пайдалану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1201092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Көліктерді жөндеу шебері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техникасы және бағдарламалық қамтамасыз ету (түрлері бойынша)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 ақпараттарды қайта өңдеу маманы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басқармасының "Көпсалалы индустриалды-техникалық колледжі" мемлекеттік коммуналдық қазыналық кәсіпорны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 өндірісі және киімдерді үлгілеу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"Түркістан облысы адами әлеуетті дамыту басқармасы" мемлекеттік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тігінші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 мен құрылымдарды салу және пайдалану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1401032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шебері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1401042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Сылақшы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0508000 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Тамақтандыруды ұйымдастыру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0508042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Даяшы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 шаруашылығы (бейін бойынша)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1504092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жабдықтарына қызмет көрсету электр монтері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басқармасының "Кәсіптік оқудағы көпсалалы колледжі" мемлекеттік коммуналдық қазыналық кәсіпорны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 шаруашылығы (бейін бойынша)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"Түркістан облысы адами әлеуетті дамыту басқармасы" мемлекеттік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1504082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жүргізуші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Тамақтандыруды ұйымдастыру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0508042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Даяшы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 өндірісі және киімдерді үлгілеу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тігінші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басқармасының "№ 24 колледж" мемлекеттік коммуналдық қазыналық кәсіпорны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0809000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және газ-кен орындарын пайдалану (бейін бойынша)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"Түркістан облысы адами әлеуетті дамыту басқармасы" мемлекеттік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0809052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және газ өндіру операторы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0816000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Химиялық технология және өндіріс (түрлері бойынша)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0816012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Спектрлік талдау зертханашысы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басқармасының "Д.Қонаев атындағы аграрлық техникалық колледж" мемлекеттік коммуналдық қазыналық кәсіпорны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 шаруашылығы (бейін бойынша)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"Түркістан облысы адами әлеуетті дамыту басқармасы" мемлекеттік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1504082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жүргізуші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 ісі (түрлері бойынша)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Газбен кесуші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Тамақтандыруды ұйымдастыру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Аспаз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көлігіне техникалық қызмет көрсету, жөндеу және пайдалану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Автокөліктердің электр құрылғыларын жөндеуші электрик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 өндірісі және киімдерді үлгілеу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тігінші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жұмыспен қамтуды үйлестіру және әлеуметтік бағдарламалар басқармасының "Арнаулы кәсіптік колледжі" коммуналдық мемлекеттік мекемесі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техникасы және бағдарламалық қамтамасыз ету (түрлері бойынша)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"Түркістан облысы жұмыспен қамтуды үйлестіру және әлеуметтік бағдарламалар басқармасы" мемлекеттік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 ақпараттарды қайта өңдеу маманы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0518000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 және аудит (салалар бойынша)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 өндірісі және киімдерді үлгілеу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тігінші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басқармасының "Ғани Мұратбаев атындағы Жетісай гуманитарлық техникалық колледжі" мемлекеттік коммуналдық қазыналық кәсіпорны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білім беру (салалар бойынша)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"Түркістан облысы адами әлеуетті дамыту басқармасы" мемлекеттік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Өнеркәсіптік оқыту шебері, техник (барлық атаулар бойынша)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тәрбиесі және спорт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тәрбиесі пәнінің мұғалімі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білім беру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білім беру мұғалімі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 пәнінен бастауыш білім беру мұғалімі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0105033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 тілінен бастауыш білім беру мұғалімі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орта білім беру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тілі мен әдебиеті пәнінің мұғалімі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 өндірісі және киімдерді үлгілеу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1211083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Модельер-конструктор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Әлеуметтік-мәдени қызметі және халықтық көркемдік шығармашылығы (бейін бойынша)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0403013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Ұйымдастырушы-педагог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техникасы және бағдарламалық қамтамасыз ету (түрлері бойынша)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1304043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Техник-бағдарламашы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басқармасының "Мақтаарал аграрлық колледжі" мемлекеттік коммуналдық қазыналық кәсіпорны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білім беру (салалар бойынша)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"Түркістан облысы адами әлеуетті дамыту басқармасы" мемлекеттік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0104023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Өндірістік оқыту шебері, техник-технолог (барлық атаулар бойынша)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Электрмен қамтамасыз ету (салалар бойынша)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0902033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Техник-электрик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1207000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Талшықты материалдарды өңдеу технологиясы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1207073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 өндірісі және киімдерді үлгілеу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1211093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 шаруашылығы (бейін бойынша)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1504113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шаруашылығын механикаландыру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1510043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1513000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1513053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Ветеринарлық фельдшер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басқармасының "Түлкібас агробизнес және саяхат колледжі" мемлекеттік коммуналдық қазыналық кәсіпорны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 үй шаруашылығына қызмет көрсету және ұйымдастыру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"Түркістан облысы адами әлеуетті дамыту басқармасы" мемлекеттік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0507063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Супервайзер (ауысым басшысы)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 (салалар бойынша)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0511043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Тасымалдауды ұйымдастыру және көлікте қозғалысты басқару (салалар бойынша)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1202063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1513063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Ветеринарлық техник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 өндірісі және киімдерді үлгілеу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тігінші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станциялары мен желілерінің электр жабдықтары (түрлері бойынша)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0901022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станцияларындағы электр жабдықтарын жөндеуші электр слесарі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басқармасының "Кентау көпсалалы колледжі" мемлекеттік коммуналдық қазыналық кәсіпорны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Электрмен қамтамасыз ету (салалар бойынша)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"Түркістан облысы адами әлеуетті дамыту басқармасы" мемлекеттік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0902033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Техник-электрик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0907000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Жылу-техникалық жабдық және жылумен қамтамасыз ету жүйелері (түрлері бойынша)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0907033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Техник-жылу технигі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және электр механикалық жабдықтар (түрлері бойынша)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0910053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Техник-электрик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жасау технологиясы (түрлері бойынша)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1014023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1014032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Слесарь-жөндеуші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 мен құрылымдарды салу және пайдалану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1401213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Техник-құрылысшы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Газбен қамтамасыз ету жабдықтары мен жүйелерін құрастыру және пайдалану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1405043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объектілері құрал-жабдығын пайдалану технигі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басқармасының "Түркістан жоғары көпсалалы, қол өнер колледжі" мемлекеттік коммуналдық қазыналық кәсіпорны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 өндірісі және киімдерді үлгілеу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"Түркістан облысы адами әлеуетті дамыту басқармасы" мемлекеттік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1211083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Модельер-конструктор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0101013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ұйымдардың тәрбиешісі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білім беру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0105013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білім беру мұғалімі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0105033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 тілінен бастауыш білім беру мұғалімі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орта білім беру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0111013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мен әдебиеті пәнінің мұғалімі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 (салалар бойынша)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0511043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техникасы және бағдарламалық қамтамасыз ету (түрлері бойынша)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1304043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Техник-бағдарламашы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Сәндік-қолданбалы өнері және халықтық кәсіпшілік (бейін бойынша)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0413122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бұйымдарды тері мен жүннен жасаушы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0413132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Музыкалық аспаптарды дайындаушы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0413072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Қыштан көркем заттарды дайындаушы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0415000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Зергерлік ісі (салалар бойынша)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0415052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Зергер-өрнектеуші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"Түркістан облысы адами әлеуетті дамыту басқармасының "Түркістан жоғары аграрлық колледжі" мемлекеттік коммуналдық қазыналық кәсіпорны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1513000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Ветеринария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"Түркістан облысы адами әлеуетті дамыту басқармасы" мемлекеттік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1513063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Ветеринарлық техник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1513053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фельдшер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1510000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шаруашылығын механикаландыру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1510043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1502000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1502033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Агроном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1502043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Өсімдікті қорғау агрономы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0902000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Электрмен қамтамасыз ету (салалар бойынша)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0902033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Техник-электрик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Тамақтандыруды ұйымдастыру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0508063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Технолог-менеджер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1224000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 өнімдерінің өндірісі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1224073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Жеміс-жидектер мен көкөністерді сақтау және қайта өңдеу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1237013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басқармасының "Қапланбек жоғары аграрлық-техникалық колледжі" мемлекеттік коммуналдық қазыналық кәсіпорны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"Түркістан облысы адами әлеуетті дамыту басқармасы" мемлекеттік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1513063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Ветеринарлық техник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1513053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Ветеринарлық фельдшер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1502043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Өсімдікті қорғау агрономы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және табиғатты қорғау қызметі (түрлері бойынша)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1509013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қойнауын қорғау және пайдалану жөніндегі инспектор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қоғамдық денсаулық басқармасының "Түркістан жоғары медицина колледжі" шаруашылық жүргізу құқығындағы мемлекеттік коммуналдық кәсіпорны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Емдеу ісі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"Түркістан облысының қоғамдық денсаулық басқармасы" мемлекеттік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0301013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Фельдшер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Медбикелік іс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0302043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практикадағы медбике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0302054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Медбике ісінің қолданбалы бакалавры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қоғамдық денсаулық басқармасының "Жетісай жоғары медицина колледжі" шаруашылық жүргізу құқығындағы мемлекеттік коммуналдық кәсіпорны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Емдеу ісі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"Түркістан облысының қоғамдық денсаулық басқармасы" мемлекеттік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0301013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Фельдшер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0301023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Акушер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Медбикелік іс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0302043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практикадағы медбике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 Ахмет Ясауи атындағы Халықаралық Қазақ-Түрік Университеті" мекемесінің "Түркістан Ахмет Ясауи кәсіби колледж" филиалы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"Түркістан облысы адами әлеуетті дамыту басқармасы" мемлекеттік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1513063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Ветеринарлық техник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техникасы және бағдарламалық қамтамасыз ету (түрлері бойынша)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1304043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Техник-бағдарламашы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"Оңтүстік Қазақстан индустриялды-инновациялық колледжі" жеке мекемесі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жұмыс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"Түркістан облысы адами әлеуетті дамыту басқармасы" мемлекеттік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0501013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жұмыс жөніндегі маман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Электрмен қамтамасыз ету (салалары бойынша)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0902033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Техник-электрик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 мен құрылымдарды салу және пайдалану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1401213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Техник-құрылысшы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пісіру макарон және кондитерлік өндірісі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1219243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Техник–технолог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жасау технологиясы (түрлері бойынша)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1014013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0814000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Полимерлік өндіріс технологиясы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0814123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шаруашылығын механикаландыру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1510043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"Болашақ" жоғары колледжі" жеке мекемесі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"Түркістан облысы адами әлеуетті дамыту басқармасы" мемлекеттік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0101013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ұйымдардың тәрбиешісі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0101044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қолданбалы бакалавры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тәрбиесі және спорт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0103023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тәрбиесі пәнінің мұғалімі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білім беру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0105013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білім беру мұғалімі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0105033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 тілінен бастауыш білім беру мұғалімі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техникасы және бағдарламалық қамтамасыз ету (түрлері бойынша)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1304043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Техник-бағдарламашы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1304043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Техник-бағдарламашы (инклюзив)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 өндірісі және киімдерді үлгілеу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1211093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"Оңтүстік Қазақстан Гуманитарлы-қаржы колледжі" жауапкершілігі шектеулі серіктестігі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көлігіне техникалық қызмет көрсету, жөндеу және пайдалану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"Түркістан облысы адами әлеуетті дамыту басқармасы" мемлекеттік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1201123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- механик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техникасы және бағдарламалық қамтамасыз ету (түрлері бойынша)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1304043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Техник-бағдарламашы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 шаруашылығы (бейін бойынша)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1504092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жабдықтарына қызмет көрсету электр монтері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 өнері және сәндік косметика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0506012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Шаштараз-модельер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Тамақтандыруды ұйымдастыру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Аспаз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"Анвар Исмаилов атындағы кәсіптік колледжі" жауапкершілігі шектеулі серіктестігі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"Түркістан облысы адами әлеуетті дамыту басқармасы" мемлекеттік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0101013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ұйымдардың тәрбиешісі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білім беру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0105033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 тілінен бастауыш білім беру мұғалімі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0105013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білім беру мұғалімі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білім беру (салалар бойынша)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0104013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Өндірістік оқыту шебері, техник (барлық аталымдар бойынша)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(бейін бойынша)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0402013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Сәндік-қолданбалы өнері және халықтық кәсіпшілік (бейін бойынша)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0413012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Ағаштан көркем заттар дайындаушы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Тамақтандыруды ұйымдастыру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Аспаз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 мен құрылымдарды салу және пайдалану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1401042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Сылақшы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"Ерхали Сарманов атындағы Гуманитарлық агроэкономикалық колледжі" жауапкершілігі шектеулі серіктестігі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0902000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Электрмен қамтамасыз ету (салалар бойынша)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"Түркістан облысы адами әлеуетті дамыту басқармасы" мемлекеттік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0902033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Техник-электрик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 өндірісі және киімдерді үлгілеу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тігінші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1211093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1513000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1513063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Ветеринарлық техник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1305000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(қолдану саласы бойынша)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1305023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Техник-бағдарламашы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1305011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1510000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шаруашылығын механикаландыру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1510012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Слесарь-жөндеуші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халықтар Достығы университеті мекемесінің "Ақсукент көпсалалы колледжі" жеке мекемесі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техникасы және бағдарламалық қамтамасыз ету (түрлері бойынша)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"Түркістан облысы адами әлеуетті дамыту басқармасы" мемлекеттік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1304043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Техник-бағдарламашы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және электрлі механикалық жабдықтарды техникалық пайдалану, қызмет көрсету және жөндеу (түрлері бойынша)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0911013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Электрмеханигі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білім беру (салалар бойынша)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0104013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Өндірістік оқыту шебері, техник (барлық атаулар бойынша)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"Мардан Сапарбаев институтының "Парасат" колледжі" жеке мекемесі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"Түркістан облысы адами әлеуетті дамыту басқармасы" мемлекеттік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0101013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ұйымдардың тәрбиешісі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білім беру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0105033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 тілінен бастауыш білім беру мұғалімі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(бейін бойынша)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0402013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0506000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 өнері және сәндік косметика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0506012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Шаштараз-модельер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 өндірісі және киімдерді үлгілеу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тігінші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"Техникалық колледжі" жеке мекемесі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техникасы және бағдарламалық қамтамасыз ету (түрлері бойынша)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"Түркістан облысы адами әлеуетті дамыту басқармасы" мемлекеттік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1304043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Техник-бағдарламашы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"Кентау гуманитарлық-техникалық колледжі" жеке білім беру мекемесі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оқу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"Түркістан облысы адами әлеуетті дамыту басқармасы" мемлекеттік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0101013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ұйымдардың тәрбиешісі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білім беру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0105013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білім беру мұғалімі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(бейін бойынша)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0402013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"Қазақ-неміс политехникалық колледжі" білім беру мекемесі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Электрмен қамтамасыз ету (салалары бойынша)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"Түркістан облысы адами әлеуетті дамыту басқармасы" мемлекеттік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0902033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Техник-электрик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станциялары мен желілерінің электр жабдықтары (түрлері бойынша)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0901043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Техник-электрик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және электрлі механикалық жабдықтарды техникалық пайдалану, қызмет көрсету және жөндеу (түрлері бойынша)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0911013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механигі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Автоматтандыру және басқару (бейін бойынша)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1302033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 электроншысы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 мен құрылымдарды салу және пайдалану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1401213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Техник-құрылысшы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"Түркістан индустриалды-педагогикалық колледжі" жеке мекемесі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көлігіне техникалық қызмет көрсету, жөндеу және пайдалану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"Түркістан облысы адами әлеуетті дамыту басқармасы" мемлекеттік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1201123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 көлігінде тасымалдауды ұйымдастыру және қозғалысты басқару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1203093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Тасымалдауды ұйымдастырушы техник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техникасы және бағдарламалық қамтамасыз ету (түрлері бойынша)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1304043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Техник-бағдарламашы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"Арыстанбаб жоғары колледжі" жауапкершілігі шектеулі серіктестігі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білім беру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"Түркістан облысы адами әлеуетті дамыту басқармасы" мемлекеттік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0105013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білім беру мұғалімі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техникасы және бағдарламалық қамтамасыз ету (түрлері бойынша)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1304043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Техник-бағдарламашы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0101013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ұйымдардың тәрбиешісі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"Инновациялық-технологиялық колледжі" жеке мекемесі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бұйымдары мен құрастырылымдар өндірісі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"Түркістан облысы адами әлеуетті дамыту басқармасы" мемлекеттік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1412093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 мен құрылымдарды салу және пайдалану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1401213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Техник-құрылысшы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 үй шаруашылығына қызмет көрсету және ұйымдастыру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0507063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Супервайзер (ауысым басшысы)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"М.Тынышпаев атындағы Қазақ көлік және коммуникациялар академиясының "Шымкент көлік колледжі" жауапкершілігі шектеулі серіктестігі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 жылжымалы құрамдарын пайдалану, жөндеу және техникалық қызмет көрсету (түрлері бойынша)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"Түркістан облысы адами әлеуетті дамыту басқармасы" мемлекеттік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1108183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Техник-электромеханик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 көлігіндегі автоматика, телемеханика және қозғалысты басқару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1303043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- электромеханик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 көлігінде тасымалдауды ұйымдастыру және қозғалысты басқару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1203093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Тасымалдауды ұйымдастырушы техник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1203012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4-ші және 5-ші кластардың теміржол стансасының кезекшісі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Радиоэлектроника және байланыс (түрлері бойынша)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1306093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технигі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"Мирас" колледжі" мекемесі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 өнері және сәндік косметика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"Түркістан облысы адами әлеуетті дамыту басқармасы" мемлекеттік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0506063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Суретші-модельер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0101013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ұйымдардың тәрбиешісі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білім беру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0105013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білім беру мұғалімі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 (салалар бойынша)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0511043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"Shymkent jogary pedagogikalyg kolledji" жеке мекемесі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"Түркістан облысы адами әлеуетті дамыту басқармасы" мемлекеттік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0101013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ұйымдардың тәрбиешісі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0101044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оқытудың қолданбалы бакалавры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тәрбиесі және спорт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0103023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тәрбиесі пәнінің мұғалімі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білім беру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0105013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білім беру мұғалімі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мұсылмандары діни басқармасы" Республикалық ислами діни бірлестігінің "Шымкент медресе колледжі" жеке мекемесі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Исламтану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"Түркістан облысы адами әлеуетті дамыту басқармасы" мемлекеттік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0112013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Имам хатиб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0112023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 негізінің мұғалімі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"Сарыағаш медресе колледжі" жеке мекемесі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Исламтану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"Түркістан облысы адами әлеуетті дамыту басқармасы" мемлекеттік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0112013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Имам хатиб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0112023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 негізінің мұғалімі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"Ақсукент гуманитарлық техникалық колледжі жеке мекемесі" жауапкершілігі шектеулі серіктестігі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көлігіне техникалық қызмет көрсету, жөндеу және пайдалану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"Түркістан облысы адами әлеуетті дамыту басқармасы" мемлекеттік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1201062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Автокөліктердің электр құрылғыларын жөндеуші электрик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Жиһаз өндірісі (түрлері бойынша)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1414032 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 өңдеу станоктарының жұмысшысы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БОЙЫНША БАРЛЫҒЫ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