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2a7fce" w14:textId="e2a7fc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Түркістан облысы бойынша қоршаған ортаға эмиссия үшін төлемақы мөлшерлемелері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Түркістан облыстық мәслихатының 2020 жылғы 29 мамырдағы № 49/514-VI шешімі. Түркістан облысының Әділет департаментінде 2020 жылғы 3 маусымда № 5640 болып тіркелді. Күші жойылды - Түркістан облыстық мәслихатының 2023 жылғы 11 қыркүйектегі № 5/72-VIII шешімімен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Түркістан облыстық мәслихатының 11.09.2023 № 5/72-VIII (алғашқы ресми жарияланған күнінен кейін күнтізбелік он күн өткен соң қолданысқа енгізіледі) </w:t>
      </w:r>
      <w:r>
        <w:rPr>
          <w:rFonts w:ascii="Times New Roman"/>
          <w:b w:val="false"/>
          <w:i w:val="false"/>
          <w:color w:val="ff0000"/>
          <w:sz w:val="28"/>
        </w:rPr>
        <w:t>шешімімен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"Салық және бюджетке төленетін басқа да міндетті төлемдер туралы" (Салық Кодексі) Қазақстан Республикасының 2017 жылғы 25 желтоқсандағы Кодексінің 576-бабының </w:t>
      </w:r>
      <w:r>
        <w:rPr>
          <w:rFonts w:ascii="Times New Roman"/>
          <w:b w:val="false"/>
          <w:i w:val="false"/>
          <w:color w:val="000000"/>
          <w:sz w:val="28"/>
        </w:rPr>
        <w:t>8-тармағына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"Қазақстан Республикасындағы жергілікті мемлекеттік басқару және өзін-өзі басқару туралы" Қазақстан Республикасының 2001 жылғы 23 қаңтардағы Заңының 6-бабының </w:t>
      </w:r>
      <w:r>
        <w:rPr>
          <w:rFonts w:ascii="Times New Roman"/>
          <w:b w:val="false"/>
          <w:i w:val="false"/>
          <w:color w:val="000000"/>
          <w:sz w:val="28"/>
        </w:rPr>
        <w:t>5-тармағына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Түркістан облыстық мәслихаты ШЕШІМ ҚАБЫЛДАДЫҚ: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Түркістан облысы бойынша қоршаған ортаға эмиссия үшін төлемақы мөлшерлемелері бекітілсін.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Оңтүстiк Қазақстан облыстық мәслихатының 2018 жылғы 21 маусымдағы № 25/288-VI "Оңтүстік Қазақстан облысы бойынша қоршаған ортаға эмиссия үшін төлемақы ставкалары туралы" (Нормативтік құқықтық актілерді мемлекеттік тіркеу тізілімінде № 4668 тіркелген, 2018 жылғы 16 шілдеде "Ontustik Qazagstan" газетінде және Қазақстан Республикасы нормативтік құқықтық актілерінің эталондық бақылау банкінде электрондық түрде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шешiмiнің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жойылды деп танылсын.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"Түркістан облыстық мәслихат аппараты" мемлекеттік мекемесі Қазақстан Республикасының заңнамасында белгіленген тәртіпте: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шешімді "Қазақстан Республикасының Әділет Министрлігі Түркістан облысының Әділет департаменті" Республикалық мемлекеттік мекемесінде мемлекеттік тіркелуін;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шешімді ресми жарияланғаннан кейін Түркістан облыстық мәслихатының интернет-ресурсында орналастыруды қамтамасыз етсін.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оның алғашқы ресми жарияланған күнінен кейін күнтізбелік он күн өткен соң қолданысқа енгізіледі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396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Түркістан облыстық мәслихаты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сессиясының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Мейрманов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Түркістан облыстық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мәслихатының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Балабиев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Түркістан облыстық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2020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мамырдағы № 49/514-VI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қосымша</w:t>
            </w:r>
          </w:p>
        </w:tc>
      </w:tr>
    </w:tbl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Түркістан облысы бойынша қоршаған ортаға эмиссия үшін төлемақы мөлшерлемелері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Стационарлық көздерден ластаушы заттарды шығарғаны үшін төлемақы мөлшерлемелері мыналарды құрайды: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Р/с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Ластаушы заттардың түрлері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тонна үшін төлемақы мөлшерлемелері (АЕК)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килограмм үшін төлемақы мөлшерлемелері (АЕК)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Күкірт тотықтары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 тотықтары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Шаң және күл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Қорғасын және оның қосындылары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3 986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Күкіртсутек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Фенолдар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Көмірсутектер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Формальдегид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Көміртегі тотықтары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Күйе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Темір тотықтары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Аммиак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Алты валентті хром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Мыс тотықтары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Бенз(а)пирен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996,6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Жылжымалы көздерден атмосфералық ауаға ластаушы заттарды шығарғаны үшін төлемақы мөлшерлемелері мыналарды құрайды: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Р/с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 түрлері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Пайдаланылған отынның 1 тоннасы үшін мөлшерлеме (АЕК)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Этилденбеген бензин үшін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Дизель отыны үшін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Сұйытылған, сығылған газ, керосин үшін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Ластаушы заттарды төккені үшін төлемақы мөлшерлемелері мыналарды құрайды: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Р/с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Ластаушы заттардың түрлері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тонна үшін төлемақы мөлшерлемелері (АЕК)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Нитриттар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1 340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Мырыш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2 680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Мыс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26 804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Оттегіне биологиялық қажеттілік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Тұзды аммоний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өнімдері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Нитраттар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темір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Сульфаттар (анион)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Өлшенген заттар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Синтетикалық бетүсті-белсенді заттар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Хлоридтер (анион)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Алюминий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Өндіріс пен тұтыну қалдықтарын орналастырғаны үшін төлемақы мөлшерлемелері мыналарды құрайды:</w:t>
      </w:r>
    </w:p>
    <w:bookmarkEnd w:id="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Р/с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Қалдықтардың түрлері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Төлемақы мөлшерлемелері (АЕК)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тонна үшін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гигабеккерель (Гбк) үшін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Өндіріс пен тұтыну қалдықтарын полигондарда, жинақтауыштарда, санкцияланған үйінділерде және арнайы бөлінген орындарда орналастырғаны үшін: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қалдықтар (тұрмыстық қатты қалдықтар, тазарту құрылыстарының кәріздік тұнбасы)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Осы тармақтың 1.3-жолында көрсетілген қалдықтарды қоспағанда, қауіптілік деңгейі ескеріле отырып, қалдықтар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"қызыл" тізім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"жақұт" тізім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"жасыл" тізім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сыныпталмағандар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Төлемақысы есептелген кезде белгіленген қауіптілік деңгейі ескерілмейтін қалдықтар: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1.3.1.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Тау-кен өндіру өнеркәсібінің және карьерлерді игеру қалдықтары (мұнай мен табиғи газды өндіруден басқа):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1.3.1.1.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аршынды жыныстар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1.3.1.2.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жанас таужыныстары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1.3.1.3.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байыту қалдықтары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1.3.1.4.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шлактар, шламдар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0,038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1.3.2.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Құрамында пайдалы қазбалар бар кенді, концентраттарды, агломераттарды және шекемтастарды қайта өңдеу, қорытпалар мен металдар өндірісі кезінде металлургиялық қайта жасауда түзілетін шлактар, шламдар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0,038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1.3.3.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күл мен күлшлактар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1.3.4.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өндірісінің қалдықтары, оның ішінде көң, құс саңғырығы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Радиоактивті қалдықтарды орналастырғаны үшін, гигабеккерельмен (Гбк):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Трансуранды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Альфа-радиоактивті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Бета-радиоактивті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Шынақты радиоактивті көздер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Мұнай операцияларын жүргізу кезінде түзілетін күкіртті орналастырғаны үшін төлемақы мөлшерлемелері бір тонна үшін 7,54 АЕК құрайды.</w:t>
      </w:r>
    </w:p>
    <w:bookmarkEnd w:id="10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