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3642" w14:textId="dd23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жекелеген санаттарына амбулаториялық емдеу кезінде тегін дәрілік заттарды қосымша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облыстық мәслихатының 2020 жылғы 29 мамырдағы № 49/516-VI шешімі. Түркістан облысының Әділет департаментінде 2020 жылғы 3 маусымда № 5639 болып тіркелді. Күші жойылды - Түркістан облыстық мәслихатының 2021 жылғы 21 сәуірдегі № 5/48-VIІ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облыстық мәслихатының 21.04.2021 № 5/48-VIІ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Кодексінің 9-бабының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Түркістан облыстық мәслихаты ШЕШІМ ҚАБЫЛДАДЫҚ: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бюджет қаражаты есебінен Түркістан облысында тұратын азаматтардың жекелеген санаттарына амбулаториялық емдеу кезінде рецепт бойынша тегін дәрілік заттар қосымша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облыстық мәслихатының кейбір шешімдерінің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"Түркістан облыстық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Түркістан облыстық мәслихатының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облыстық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Мейрманов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мамырдағы № 49/516-VI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облысында тұратын азаматтардың жекелеген санаттарына амбулаториялық емдеу кезінде рецепт бойынша облыстық бюджет қаржысы есебінен тегін қосымша берілетін дәрілік заттар тізілімі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0"/>
        <w:gridCol w:w="1210"/>
      </w:tblGrid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дәрі-дәрмектердің аталуы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 санаты</w:t>
            </w:r>
          </w:p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Гемагглютинин - "А" типті ботулиниялық токсин кешені 500 ЕД (Диспорт)</w:t>
            </w:r>
          </w:p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санаттар</w:t>
            </w:r>
          </w:p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 (Траклир) 125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Пульмикорт 500 мкг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Селлсепт (микофенолата мофетил) 150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 50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Трентал 400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Урсофальк 250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Флуимуцил 600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 А 35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Сандостатин 0,1мг/мл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 15 мг, 5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Алглюкозидаза альфа 50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 300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 300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Адалимумаб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қалыпты иммуноглобулині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Нутриен стандарт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Тоцилизумаб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 қышқылы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Колистиметат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аминокислот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Антиингибиторный коагулянтный комплекс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Агалзидаза бета 35 мг (Фабразим)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Лозап 50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Адемпас 2,5 мг (Риоцигуат)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Вентавис 2 мл (Илопрост)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Купренил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Вазапрастан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Спиронолоктон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лактат дигидрат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Валериан сығындысы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Левокарнитин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Карведилол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Бисапролол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Убидекаренон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Напроксен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 қышқылы (С дәрумені)+ рутин (Р дәрумені) кешенді дәрілік заты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Балық майы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карбонаты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тектес диуретикалық әсері бар дәрілік зат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полидәруменді дәрілік зат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Левоцетиризин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Ксилометазолин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 фуроат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теңіз суы мұрын спрейі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 фуроат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Ацетилцистеин+ туаминогептан сульфат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Ципрофлоксацин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Феназон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Неомицин сульфаты +полимиксин B сульфат + дексаметазон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 дипропионаты + клотримазол+ гентамицин кешенді дәрілік заты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Метилпреднизолон ацепонаты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Кетоконазол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Урьяж Ксемоз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цинкі бар полидәруменді кешен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Амоксициллин+клавулан қышқылы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Алгелдрат+ магний гидроксиды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Фамотидин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Мебеверин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 трикалиядицитраты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гидроксиды + алюминий гидроксиды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Оксолин жақпа майы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бірнеше тірі симбиотикалық бактериалары бар кешенді дәрілік заттар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Бұзау қанының депротеинделген гемодериваты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аспарагинаты + калий аспарагинаты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 сульфаты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аминомай қышқылы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Винпоцетин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глутамат гидробромиды+гамма –аминомай қышқылы+пиридоксин+гамма амино-бета-оксимай қышқылы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карнитин+аденозин+ пиридоксин +рибофлавин+ цианокобаламин бар кешенді дәрілік заты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Адеметионин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Гингко билоба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Гопантен қышқылы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Мельдоний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Мексидол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Баклофен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Толперазон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Тригексофенидил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Оксибутинин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Кортексин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Инозин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Полифитті май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Токоферол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Артикаин гидрохлориды + эпинефрин гидрохлориды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йодиды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Колекальциферол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 натрий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Фенилэфрин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Дифенгидрамин + нафазолин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 2b + дифенгидрамин гидрохлориды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Гексамидин диизетионаты + хлоргексидин биглюконаты +хлоркрезол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Клотримазол+хлорамфеникол+ беклометазон дипропионаты (сусыз)+ лидокаин гидрохлорид моногидраты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Клотримазол+ беклометазон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Бенциклан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Фосфолипидтер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сульфаты аскорбин қышқылымен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Ретинол ацетат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сульфатиазолы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Адгезивті таңғыш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Венетоклакс 100мг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мамырдағы № 49/516-VI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облыстық мәслихатының күші жойылған кейбір шешімдерінің тізбесі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Оңтүстік Қазақстан облыстық мәслихатының 2008 жылғы 11 сәуірдегі № 6/86-IV "Азаматтардың жекелеген санаттарына амбулаториялық емдеу кезінде тегін дәрілік заттарды қосымша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1983 болып тіркелген, 2008 жылғы 06 мамырда "Оңтүстік Қазақстан" газетінде жарияланған);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Оңтүстік Қазақстан облыстық мәслихатының 2011 жылғы 21 қыркүйектегі № 44/432-IV "Азаматтардың жекелеген санаттарына амбулаториялық емдеу кезінде тегін дәрілік заттарды қосымша беру туралы" Оңтүстік Қазақстан облыстық мәслихатының 2008 жылғы 11 сәуірдегі № 6/86-IV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2057 болып тіркелген, 2011 жылғы 8 қазанда "Оңтүстік Қазақстан" газетінде жарияланған);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Оңтүстік Қазақстан облыстық мәслихатының 2013 жылғы 28 наурыздағы № 12/96-V "Азаматтардың жекелеген санаттарына амбулаториялық емдеу кезінде тегін дәрілік заттарды қосымша беру туралы" Оңтүстік Қазақстан облыстық мәслихатының 2008 жылғы 11 сәуірдегі № 6/86-IV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2278 болып тіркелген, 2013 жылғы 15 мамырда "Оңтүстік Қазақстан" газетінде жарияланған);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Оңтүстік Қазақстан облыстық мәслихатының 2013 жылғы 26 маусымдағы № 14/128-V "Азаматтардың жекелеген санаттарына амбулаториялық емдеу кезінде тегін дәрілік заттарды қосымша беру туралы" Оңтүстік Қазақстан облыстық мәслихатының 2008 жылғы 11 сәуірдегі № 6/86-IV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2338 болып тіркелген, 2013 жылғы 3 тамызда "Оңтүстік Қазақстан" газетінде жарияланған);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Оңтүстік Қазақстан облыстық мәслихатының 2014 жылғы 15 сәуірдегі № 26/211-V "Оңтүстік Қазақстан облыстық мәслихатының 2008 жылғы 11 сәуірдегі № 6/86-IV "Азаматтардың жекелеген санаттарына амбулаториялық емдеу кезінде тегін дәрілік заттарды қосымша беру туралы" шешіміне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2664 болып тіркелген, 2014 жылғы 28 мамырда "Оңтүстік Қазақстан" газетінде жарияланған);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Оңтүстік Қазақстан облыстық мәслихатының 2015 жылғы 9 желтоқсандағы № 44/370-V "Оңтүстік Қазақстан облыстық мәслихатының 2008 жылғы 11 сәуірдегі № 6/86-IV "Азаматтардың жекелеген санаттарына амбулаториялық емдеу кезінде тегін дәрілік заттарды қосымша беру туралы" шешіміне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3511 болып тіркелген, 2016 жылғы 14 қаңтарда "Оңтүстік Қазақстан" газетінде жарияланған);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Оңтүстік Қазақстан облыстық мәслихатының 2016 жылғы 25 ақпандағы № 47/390-V "Оңтүстік Қазақстан облыстық мәслихатының 2008 жылғы 11 сәуірдегі № 6/86-IV "Азаматтардың жекелеген санаттарына амбулаториялық емдеу кезінде тегін дәрілік заттарды қосымша беру туралы" шешіміне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3619 болып тіркелген, 2016 жылғы 15 наурызда "Оңтүстік Қазақстан" газетінде жарияланған);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Оңтүстік Қазақстан облыстық мәслихатының 2017 жылғы 27 маусымдағы № 13/153-VІ "Оңтүстік Қазақстан облыстық мәслихатының 2008 жылғы 11 сәуірдегі № 6/86-IV "Азаматтардың жекелеген санаттарына амбулаториялық емдеу кезінде тегін дәрілік заттарды қосымша беру туралы" шешіміне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4163 болып тіркелген, 2017 жылғы 24 шілдеде "Оңтүстік Қазақстан" газетінде жарияланған);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Оңтүстік Қазақстан облыстық мәслихатының 2018 жылғы 20 наурыздағы № 21/246-VІ "Оңтүстік Қазақстан облыстық мәслихатының 2008 жылғы 11 сәуірдегі № 6/86-IV "Азаматтардың жекелеген санаттарына амбулаториялық емдеу кезінде тегін дәрілік заттарды қосымша беру туралы" шешіміне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4507 болып тіркелген, 2018 жылғы 19 сәуірде "Ontustik Qazagstan" газетінде жарияланған және 2018 жылғы 13 сәуірде Қазақстан Республикасының нормативтік құқықтық актілерінің эталондық бақылау банкінде электрондық түрде жарияланған);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Оңтүстік Қазақстан облыстық мәслихатының 2018 жылғы 21 маусымдағы № 25/291-VІ "Оңтүстік Қазақстан облыстық мәслихатының 2008 жылғы 11 сәуірдегі № 6/86-IV "Азаматтардың жекелеген санаттарына амбулаториялық емдеу кезінде тегін дәрілік заттарды қосымша беру туралы" шешіміне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4670 болып тіркелген, 2018 жылғы 16 шілдеде "Ontustik Qazagstan" газетінде жарияланған және 2018 жылғы 17 шілдеде Қазақстан Республикасының нормативтік құқықтық актілерінің эталондық бақылау банкінде электрондық түрде жарияланған).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