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53c84" w14:textId="d953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2020-2021 оқу жылына техникалық және кәсіптік, орта білімнен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2020 жылғы 9 сәуірдегі № 88 қаулысы. Түркістан облысының Әдiлет департаментiнде 2020 жылғы 9 сәуірде № 5556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"Бiлiм туралы" Қазақстан Республикасының 2007 жылғы 27 шiлдедегi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8-3) тармақшасына сәйкес Түркістан облысының әкiмдiгi 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2020-2021 оқу жылына техникалық және кәсіптік, орта білімнен кейінгі білімі бар кадрларды даярлауға арналған мемлекеттік білім беру тапсырысы облыстық бюджет есебінен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облысы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жарияланғанынан кейін Түркістан облысы әкімдігінің интернет-ресурсында орналастырылуын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әкiмiнiң орынбасары С.А.Қалқамановқа жүктелсiн.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Шөкеев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Қ.Қ. Айтмұхаметов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Ә.Е. Тұрғымбеков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Ж.Е.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С.А. Қалқаманов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М.И. Мырзалиев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Ұ.Қ. Тәжібаев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А.Б. Тасыбаев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"2020-2021 оқу жылына техникалық және кәсіптік, орта білімнен кейінгі білімі бар кадрларды даярлауға арналған мемлекеттік білім беру тапсырысын бекіту туралы" Түркістан облысы әкімдігінің 2020 жылғы "___"______ №____қаулысына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 қаулысы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2020-2021 оқу жылына техникалық және кәсіптік, орта білімнен кейінгі білімі бар кадрларды даярлауға арналған мемлекеттік білім беру тапсырысы облыстық бюджет есебінен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Маман-дық коды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даярлау бағыттары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бір маманды оқытуға жұмсалатын шығыстардың орташа құны,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нысаны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0100000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26339,6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34005,9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37711,8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26339,6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34005,9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37711,8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(салалар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26339,6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34005,9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37711,8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26339,6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34005,9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37711,8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Исламтану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26339,6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34005,9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0300000 Медицина, фармацевтика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қоғамдық денсаулық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Медбикелік іс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қоғамдық денсаулық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0400000 Өнер және мәдениет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(бейін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қызметі және халықтық көркемдік шығармашылығы (бейін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Сәндік-қолданбалы өнері және халықтық кәсіпшілік (бейін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 ісі (салалар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0500000-Қызмет көрсету, экономика және басқару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Телекоммуникациялық құралдар мен тұрмыстық техникаларды жөндеу және қызмет көрсету (салалар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Слесарлық іс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шаруашылығына қызмет көрсету және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(салалар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жұмыспен қамтуды үйлестіру және әлеуметтік бағдарламалар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0800000 Мұнай- газ және химия өндірісі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газ-кен орындарын пайдалану (бейін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Полимерлік өндіріс технологиясы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технология және өндіріс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0900000 Энергетика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станциялары мен желілерінің электр жабдықтары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Жылу-техникалық жабдық және жылумен қамтамасыз ету жүйелері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 механикалық жабдықтар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1000000-Металлургия және машина жасау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Көлік (салалар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Темір-жол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машиналары және жабдықтарын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электрлік-механикалық жабдықтар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Өндіру, құрастыру, пайдалану және жөндеу (салалар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ұйымдастыру және көлікте қозғалысты басқару (салалар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көлігінде тасымалдауды ұйымдастыру және қозғалысты басқару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Талшықты материалдарды өңдеу технологиясы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жұмыспен қамтуды үйлестіру және әлеуметтік бағдарламалар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пісіру, макарон және кондитерлік өндірісі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өндірісі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өнімдерінің өндірісі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Жеміс-жидектер мен көкеністерді сақтау және қайта өңдеу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Байланыс, телекоммуникация және ақпараттық технологиялар.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 (бейін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көлігіндегі автоматика, телемеханика және қозғалысты басқару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(инклюзив)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46229,2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66225,7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жұмыспен қамтуды үйлестіру және әлеуметтік бағдарламалар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(қолдану саласы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Құрылыс және 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машиналарын техникалық пайдалану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монтаждау және пайдалану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бұйымдары мен құрастырылымдар өндірісі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өндірісі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1500000Ауыл шаруашылығы, ветеринария және экология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табиғатты қорғау қызметі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