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9399d" w14:textId="8b939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Субсидияланатын тыңайтқыштар түрлерінің тізбесі және тыңайтқыштарды сатушыдан сатып алынған тыңайтқыштардың 1 тоннасына (килограмына, литріне) арналған субсидиялар нормалары, сондай-ақ тыңайтқыштарды (органикалық тыңайтқыштарды қоспағанда) субсидиялауға бюджеттік қаржы көлемдерін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әкiмдiгiнiң 2020 жылғы 17 наурыздағы № 60 қаулысы. Түркістан облысының Әдiлет департаментiнде 2020 жылғы 17 наурызда № 5497 болып тiркелдi. Күші жойылды - Түркістан облысы әкiмдiгiнiң 2020 жылғы 18 маусымдағы № 139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әкiмдiгiнiң 18.06.2020 № 139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Нормативтік құқықтық актілерді мемлекеттік тіркеу тізілімінде № 11223 болып тіркелген "Тыңайтқыштардың құнын (органикалық тыңайтқыштарды қоспағанда) субсидиялау қағидаларын бекіту туралы" Қазақстан Республикасы Ауыл шаруашылығы министрінің 2015 жылғы 6 сәуірдегі № 4-4/305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Түркістан облысының әкімдігі 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субсидияланатын тыңайтқыштар түрлерінің тізбесі және тыңайтқыштарды сатушыдан сатып алынған тыңайтқыштардың 1 тоннасына (килограмына, литріне) арналған субсидиялар нормалары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тыңайтқыштарды (органикалық тыңайтқыштарды қоспағанда) субсидиялауға бюджеттік қаржы көлемдері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Түркістан облысы әкімдігінің 2019 жылғы 19 ақпандағы № 29 "Субсидияланатын тыңайтқыштар түрлерінің тізбесі және тыңайтқыштарды сатушыдан сатып алынған тыңайтқыштардың 1 тоннасына (килограмына, литрiне) арналған субсидиялардың нормаларын бекіту туралы" (Нормативтік құқықтық актілерді мемлекеттік тіркеу тізілімінде № 4909 болып тіркелген, 2019 жылғы 27 ақпанда Қазақстан Республикасының нормативтік құқықтық актілерінің эталондық бақылау банкінде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"Түркістан облысы әкімінің аппараты"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жариялағаннан кейін Түркістан облысы әкімдігінің интернет-ресурсына орналастыруын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әкiмiнiң орынбасары Ұ.Қ.Тәжібаевқа жүктелсiн.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 Шөкеев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Қ.Қ.Айтмұхаметов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Ә.Е.Тұрғымбеков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Ж.Е.Аманбаев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С.А.Қалқаманов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М.И.Мырзалиев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Ұ.Қ.Тәжібаев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А.А.Абдуллаев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А.Б.Тасыбаев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"Субсидияланатын тыңайтқыштар түрлерінің тізбесі және тыңайтқыштарды сатушыдан сатып алынған тыңайтқыштардың 1 тоннасына (килограмына, литріне) арналған субсидиялар нормалары, сондай-ақ тыңайтқыштарды (органикалық тыңайтқыштарды қоспағанда) субсидиялауға бюджеттік қаржы көлемдерін бекіту туралы" Түркістан облысы әкімдігінің 2020 жылғы "___" ______ №____қаулысына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"17"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 қаулысына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Субсидияланатын тыңайтқыштар түрлерінің тізбесі және тыңайтқыштарды сатушыдан сатып алынған тыңайтқыштардың 1 тоннасына (килограмына, литріне) арналған субсидиялар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3263"/>
        <w:gridCol w:w="7158"/>
        <w:gridCol w:w="196"/>
        <w:gridCol w:w="1175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тыңайтқыштардың түрлері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Тыңайтқыштардың құрамындағы әсер етуші заттар, 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нормалары теңге/ тонна, литр, 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тыңайтқыштары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аммиак селитрасы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 маркалы аммиак селитрасы (нитрат аммония) 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маркалы, Б маркалы аммиак селитрасы (жоғарғы сорт, бірінші сорт, екінші сорт)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 және А маркалы аммиак селитрасы 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Түйіршіктелген аммоний сульфаты 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В маркалы аммоний сульфаты минералды тыңайтқышы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SiB маркалы (модификацияланған минералды тыңайтқыш)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21%N+24%S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DASH %21 N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N-21; SO3-60; S-24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Б маркалы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SiB маркалы (модификацияланған минералды тыңайтқыш)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ЮТЕК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DASH %46 N 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КАС+ сұйық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(КАС) сұйық азотты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КАС-32 маркалы сұйық азотты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 тыңайтқышы (КАС)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аммонийлі -н.м. 6,8, N нитратты - н.м. 6,8, N амидті - н.м. 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 тыңайтқышы (КАС)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 тыңайтқышы азотты (КАС)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тыңайтқыш "КАС-PS"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 Р-1, S-1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аммоний анитраты, Б маркалы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211 160,5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 тыңайтқыштар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минералды тыңайтқыш "Б" маркалы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17 531,3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Микроэлементтермен байытылған ұнтақ тәрізді суперфосфат 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P2О5-21,5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Шилісай кен орнының фосфоритті концентраты және ұны 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P2О5-17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12 366,1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Супрефос -минералды тыңайтқышы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N:12, P2О5:24+(Mg:0,5, Ca:14, S:25)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P2О5-24; Mg-2; Ca-2;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азот-фосфор–күкірті бар кешенді тыңайтқыш, SiB маркалы (модификацияланған минералды тыңайтқыштар)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P2О5-24, CaO-14, Mg-0,5, SO3-25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Hafa UP, фосфат мочевины  (17,5-44-0)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N-17,5%, P2О5-44%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кешенді тыңайтқыш маркалы: 18-44-0 (UP)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P2О5 -44%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және бірінші аммофос сорттары, 10-46 маркалы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N-10, P-46 маркалы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10-46 маркалы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N-12, P-52 маркалы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 маркалы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12-52 маркалы</w:t>
            </w:r>
          </w:p>
        </w:tc>
        <w:tc>
          <w:tcPr>
            <w:tcW w:w="7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12:52, SiB маркалы (модификацияланған  минералды тыңайтқыш)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моноаммонийфосфаты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Калийлі тыңайтқыштар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K-60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 электролиттік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калий, SiB маркалы (модификацияланған минералды тыңайтқыш)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хлорлы калий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Solumop маркалы калий хлориді 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-60, KCl-95,8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маркалы: 0-0-61 (KCl) кешенді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Тазартылған күкірт қышқылды калий (калий сульфаты) 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-50, SO3- 52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129 464,3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(күкірт-қышқылды калий)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SO4-53%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калий, SiB маркалы (модификацияланған минералды тыңайтқыш)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калий (калий сульфаты) тазартылған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(күкірт-қышқылды калий)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K2О-51, SO3- 46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агрохимикаты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сульфаты (Krista SOP) 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(Yara Tera Krista SOP)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Күкірт қышқылды тазартылған калий минералды тыңайтқыш (калий сульфаты) 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тазартылған калий (калий сульфаты) (I сорт, II сорт)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 кешенді тыңайтқыш: 0-0-51 (SOP)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K2О-51%, SO3-47%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SOP 0.0.51 (47)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К:51+47SO3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калий (калий сульфаты)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Hydroponica SOP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K2О-51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тыңайтқыштар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5:15:15 маркалы азотты-фосфорлы-калийлі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5:15:15 маркалы азотты-фосфорлы-калийлі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 Нитроаммофоска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15:15:15 маркалы Нитроаммофоска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NPK 15-15-15 маркалы Нитроаммофоска (азофоска) 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15-15-15 маркалы азотты-фосфорлы-калийлі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-нитроаммофоска тыңайтқыш (азофоска), NPK-тыңайтқыш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 кешенді минералды тыңайтқыш (NPK-тыңайтқыш)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 азотты-фосфорлы-калийлі кешенді минералды тыңайтқыш (NPK - тыңайтқыш)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 азотты-фосфорлы-калийлі тыңайтқыш (диаммофоска)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15:15:15, SiB маркалы (модификацияланған минералды тыңайтқыш)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нитроаммофоска азофоска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-нитроаммофоска тыңайтқыш (азофоска), NPK-тыңайтқыш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16:16:16: 16 маркалы азотты-фосфорлы-калийлі кешенді минералды тыңайтқыш (NPK - тыңайтқыш)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16:16:16 маркалы Нитроаммофоска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16-16-16 маркалы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16:16:16, SiB маркалы (модификацияланған минералды тыңайтқыш)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Жақсартылған түйіршікті құрамды нитроаммофоска 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NPK 16-16-8 маркалы Нитроаммофоска (азофоска) 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Диаммофоска маркалы азот-фосфор-калийлі тыңайтқыш 10-26-26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10:26:16 маркалы азотты-фосфорлы-калийлі кешенді минералды тыңайтқыш (NPK - тыңайтқыш)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10-26-26 маркалы азот-фосфор-калийлі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 азотты-фосфорлы-калийлі тыңайтқыш (диаммофоска)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- нитроаммофоска тыңайтқыш (азофоска), NPK-тыңайтқыш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- нитроаммофоска тыңайтқыш (азофоска), NPK-тыңайтқыш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5:14:14 маркалы азотты-фосфорлы-калийлі кешенді минералды тыңайтқыш (NPK тыңайтқыш)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P2O-14, K2O-14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- нитроаммофоска тыңайтқыш (азофоска), NPK-тыңайтқыш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P2O-14, K2O-14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- нитроаммофоска тыңайтқыш (азофоска), NPK-тыңайтқыш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P2O-14, K2O-14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6:14:14 маркалы азотты-фосфорлы-калийлі кешенді минералды тыңайтқыш (NPK тыңайтқыш)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P2O-14, K2O-14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-нитроаммофоска тыңайтқыш (азофоска), NPK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13-13-24 маркалы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14:14:23 маркалы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20:20:10 маркалы азотты-фосфорлы-калийлі кешенді минералды тыңайтқыш (NPK - тыңайтқыш)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- нитроаммофоска тыңайтқыш (азофоска), NPK-тыңайтқыш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18-9-18 маркалы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P-9, K-18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кешенді минералды тыңайтқыш (NPK тыңайтқыш қоспалары)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P-14,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NPK(S) 8-20-30 (2) маркалы құрамында күкірті бар азот-фосфор-калийлі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-нитроаммофоска тыңайтқыш (азофоска), NPK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-нитроаммофоска тыңайтқыш (азофоска), NPK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20:10:10+S маркалы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14:14:23 маркалы Нитроаммофоска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23:13:8 маркалы Нитроаммофоска 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N-23, P-13, K-8, S-1,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23:13: 8 маркалы азотты-фосфорлы-калийлі кешенді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N-23, P-13, K-8, S-1,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 азотты-фосфорлы-калийлі тыңайтқыш (диаммофоска)</w:t>
            </w:r>
          </w:p>
        </w:tc>
        <w:tc>
          <w:tcPr>
            <w:tcW w:w="7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 Нитроаммофоска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Жақсартылған түйіршікті құрамды нитроаммофоска 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16: 16: 16 маркалы азотты-фосфорлы-калийлі кешенді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8: 24: 24 маркалы азотты-фосфорлы-калийлі кешенді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17: 0,1: 28 маркалы азотты-фосфорлы-калийлі кешенді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14:14:23 маркалы нитроаммофоска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NP+S=20:20+14 маркалы азотты-фосфорлы күкірт құрамды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64 732,5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NP+S=20:20+14 маркалы азотты-фосфорлы күкірт құрамды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20:20:14 маркалы азотты-фосфорлы күкірт құрамды күрделі тыңайтқыш (NP+S-тыңайтқыш)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 маркалы азотты-фосфорлы күкірт құрамды күрделі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 маркалы фосфорлы күкірт құрамды күрделі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 күкірт құрамды тыңайтқыш, SiB маркалы (модификацияланған минералды тыңайтқыш)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20:20 (13,5) маркалы азотты-фосфорлы күкірт құрамды тыңайтқыш 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20:20:12 маркалы азотты-фосфорлы күкірт құрамды күрделі тыңайтқыш (NP+S-тыңайтқыш)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20:20:10 маркалы азотты-фосфорлы күкірт құрамды күрделі тыңайтқыш (NP+S-тыңайтқыш)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20:20:8 маркалы азотты-фосфорлы күкірт құрамды күрделі тыңайтқыш (NP+S-тыңайтқыш)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17:22:14 маркалы азотты-фосфорлы күкірт құрамды күрделі тыңайтқыш (NP+S-тыңайтқыш)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P-22,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16:20 (14) азотты-фосфорлы күкірт құрамды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NP+S=16:20+12 маркалы азотты-фосфорлы күкірт құрамды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агрохимикаты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15:25(12) маркалы азотты-фосфорлы күкірт құрамды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P-25,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14:34(13,5) маркалы азотты-фосфорлы күкірт құрамды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P-34,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Азот-фосфор-калий-күкірт құрамды тыңайтқыш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(NPКS-тыңайтқыш)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н.м. 4,0% Р2О5-н.м. 9,6%, К2О-н.м. 8,0%, SO3-н.м.12,0%, СаО-н.м. 10,2%, MgO- н.м. 0,5%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Азот-фосфор-калий-күкірт құрамды тыңайтқыш (NPКS -тыңайтқыш), Г маркалы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аммонийлік азот-4,8; Р2О5-9,6; К2О-8,0; SO3-14,0; СаО-11,2,0; MgO-0,6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Азот-фосфор-күкірт құрамды тыңайтқыш (А, Б, В маркалы)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 кемінде % аммонийлік азот-н.м. 6,0; Р2О5-11,0; SO3-15.0; СаО-14,0; MgO-0,25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Азот-фосфор-күкірт құрамды тыңайтқыш (NPS-тыңайтқыш) А маркалы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аммонийлік азот-6,0; Р2О5-12,0; SO3-15.0; СаО-14,0; MgO-0,25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 құрамды тыңайтқыш (РК-тыңайтқыш)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(Р2О5-н.м. 14%, К2О-до 8,0%, СаО-н.м. 13,2%, MgO-н.м. 0,45%) 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 құрамды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Тыңайтқыш (РК-тыңайтқыш) А маркалы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Р2О5-14,8%, К2О-8,0%, СаО-13,8%, MgO-0,48%)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Фосфор-калий-күкірт құрамды тыңайтқыш (РКЅ-тыңайтқыш)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Р2О5-н.м. 13,1%, К2О-до 7,0%, SО3-до 7,0%, СаО-н.м. 13,3%, MgО-н.м. 0,4%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Фосфор-калий-күкірт құрамды тыңайтқыш (РКЅ-тыңайтқыш) А маркалы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Р2О5-13,1%, К2О-11,0%,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S-до 11,0%, СаО-13,3%, MgО-0,4%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Фосфор-күкірт құрамды тыңайтқыш (РS-тыңайтқыш)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Р2О5-н.м. 11,0%,SO3-до 10,0%, СаО-н.м. 13,5%, MgO-н.м. 0,45%)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Фосфор-күкірт құрамды тыңайтқыш (РS-тыңайтқыш) В маркалы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Р2О5-16,5%,S-10,0%, СаО-15,5%, MgO-0,54%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Бурофос-Р органоминералды тыңайтқыш, А маркалы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Р2О5-12; СаО-16; MgO-1,6; органикалық көміртегі -14,0; гумин қышқылдары – 16,0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Бурофос-РК органоминералды тыңайтқыш, А маркалы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Р2О5-10; К2О-10; СаО-9,5; MgO-1,1; органикалық көміртегі -14,0; гумин қышқылдары – 10,0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арнайы суда еритін, А маркалы</w:t>
            </w:r>
          </w:p>
        </w:tc>
        <w:tc>
          <w:tcPr>
            <w:tcW w:w="7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Р2О5-61 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Жемдік моноаммонийфосфат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(MAP)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суда еритін кристалды А маркалы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арнайы суда еритін тазартылған кристалды А маркалы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суда еритін кристалды А, Б маркалы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P-60; N-12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арнайы суда еритін кристалды тазартылған Б маркалы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суда еритін кристалды Б маркалы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Р2О5-61, N-12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тазартылған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Hydroponica MAP 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кешенді тыңайтқыш маркалы: 12-61-0 (MAP)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Р2О5 -61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Диаммонийфосфат тыңайтатын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P-46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Монофосфат калия агрохимикаты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агрохимикаты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минералды тыңайтқышы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Krista MKP тыңайтқышы (монокалий фосфат) 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МКР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Haifa калий монофосфат 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Hydroponica MKP 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маркалы: 0-52-34 (MKP)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Р2О5 -52%, K20 – 34%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"НИТРОКАЛЬЦИЙФОСФАТ" НИТРОФОС А маркалы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P-16, Са-11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"НИТРОКАЛЬЦИЙФОСФАТ" НИТРОФОС Б маркалы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P-12, Са-14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"НИТРОКАЛЬЦИЙФОСФАТ" НИТРОФОС В маркалы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P-19, Са-12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Фосфорлы-калийлі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Р-27, К-4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Р-27, К-5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Күкіртпен карбамид агрохимикаты С 12 маркалы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 S-12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Күкіртпен карбамид агрохимикаты С 7,5 маркалы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агрохимикаты күкіртпен С 4 маркалы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тыңайтқыш (ЖКУ) 11-37 маркалы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тыңайтқыш (ЖКУ)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тыңайтқыш (ЖКУ) 10-34 маркалы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 құрамды қоректік ерітінділер "Микробиотыңайтқыш" МЭРС"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фитобіріктіру Fe-2,5,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фитобіріктіру Mo-2,0,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фитобіріктіру Cu-1,0,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фитобіріктіру Zn-2,5,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фитобіріктіру Mn-1,0,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фитобіріктіру Сo-0,5,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фитобіріктіру B-0,5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2 008,9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(кальций нитраты)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(кальцийлық селитра), А маркалы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N-14,9; CaO-27,0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(кальцийлық селитра), Б маркалы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N-14,5; CaO-26,3; B-0,3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(кальцийлық селитра), В маркалы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N-13,9; K2O-3,0; CaO-26,0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(кальцийлық селитра), Г маркалы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N-12,0; CaO-23,8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(кальцийлық селитра) А маркалы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N-14,9; CaO-27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қойылтылған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CaO-32; N-17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қойылтылған (Haifa-Cal Prime)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N-NО3-16,7, CaO-33; Ca-23,5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сұйық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кальцийлық селитра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Түйіршектелген кальцийлі селитра Е маркалы, Yara Liva Calcinit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N-17; CaO-33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Кешегді тыңайтқыш Growfert маркалы: 15-0-0 + 27 CaO (CN)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Special 18-18-18 минералды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 карб- 9,8, P2O5-18, K2O-18, MgO-3, SO3-5, B-0,025, Cu-0,01, Fe- 0,07, Mn-0,04, Zn-0,025, Mo-0,004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 минералды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 минералды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Cucumber 14-11-31 минералды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N14, NO3 7, Nкарб 7, P2O5 11, K2O 31, MgO 2,5, SO3 5, B 0,02, Cu 0,01, Fe 0,15, Mn 0,1, Zn0,01, Mo 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Kristalon Brown 3-11-38 микроэлементтері бар суда еритін NPK кешенді тыңайтқышы 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(қоңыр кристалон)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D12, темір хелаты DTPA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D12, темір хелаты DTPA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"Хелатэм" түйіршектелген микротыңайтқыш ДТПА Fe маркалы 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Q40, темір хелаты EDDHA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Q40, темір хелаты EDDHA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Ультрамаг кристалды микроэлементтер хелатты тыңайтқыш "хелат Fe-13" маркалы 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13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Vita Rexolin Zn15 тыңайтқыш, мырыш хелаты EDTA 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Tera Rexolin Zn15 тыңайтқыш, мырыш хелаты EDTA 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кристалды микроэлементтер хелатты тыңайтқыш, "Хелат Zn -15" маркалы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-15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Vita Rexolin Mn13 тыңайтқыш, хелат марганца EDTA 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Tera Rexolin Mn13 тыңайтқыш, хелат марганца EDTA 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Ультрамаг кристалды микроэлементтер хелатты тыңайтқыш "Хелат Mn -13" маркалы 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-13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Vita Rexolin Cu15 тыңайтқыш, хелат меди EDTA 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Tera Rexolin Cu15 тыңайтқыш, хелат меди EDTA 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Ультрамаг кристалды микроэлементтер хелатты тыңайтқыш "Хелат Cu -15" маркалы 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-15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Ca10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Ca10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Stopit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Са-12 + адьюванты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APN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B-0,85, Cu-0,25, Fe-6,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Mn-2,4, Zn-1,3, Mo-0,25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APN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B-0,85, Cu-0,25, Fe-6,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Mn-2,4, Zn-1,3, Mo-0,25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ABC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 Mo-0,1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Yara Tera Rexolin ABC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 Mo-0,1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Tenso Coctail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 Mo-0,13, CaO-3,6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Tenso Coctail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 Mo-0,13, CaO-3,6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Brassitrel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8,3, SО3 28,75, B 8, Vn 7, Mo 0,4 + адьюванты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agriphos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K20-6,4,Cu-1, Fe-0,3, Mn-1,4, Zn-1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N1, Zn-40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MOLYTRAC 250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 + адьюванты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Yara Vita KOMBIPHOS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P205-29,7, K20-5,1, MgO-4,5, Mn-0,7, Zn-0,34 +адьюванты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1321,5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7-Сулы күкірт қышқылды магний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MgO-16,4, S-12,9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7-Сулы күкірт қышқылды магний (магни сульфаты)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сульфаты (Krista MgS)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сульфаты (Yara Tera Krista MgS)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магний (магний сульфаты), А маркалы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MgO-29,7; S-23,5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магний (магний сульфаты) А маркалы (I сорт, II сорт, III сорт)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MgO-29,8; S-23,8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магний (магний сульфаты), Б маркалы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MgO-28,1; S-22,4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магний (магний сульфаты), В маркалы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MgO-16,9;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магний (магний сульфаты), В маркалы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MgO-16,4; S-13,4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магний агрохимикаты, маркасы: ұсақ кристалды Эпсомит, түйіршіктелген Эпсомит, ұсақ кристалды Кизерит, түйіршіктелген кизерит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Mg-16,7; S-13,3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кешенді тыңайтқыш "Magnesium Sulphate" маркалы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МgО-16%, SО3-32%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Krista K Plus тыңайтқыш (калий нитраты) 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Tera Krista K Plus тыңайтқыш (калий нитраты) 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азот қышқылды минералды тыңайтқыш (калий нитраты)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қышқылды калий (калий нитраты)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қышқылды калий (калий нитраты)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N-13,7%, K2O-46,3%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нитраты (Potassium nitrate)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N-13,7%, K2O-46%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Калийлық селитра Multi-K GG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N-13,5, K2O-46,2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калийлі селитра СХ маркалы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K2O-46,3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кешенді тыңайтқыш маркалы: 13-0-46 (NOP)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K2O-46%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Krista MAG тыңайтқыш (магний нитраты) 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MgO - 15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 MAG тыңайтқыш (магний нитраты)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MgO - 15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нитраты (магний селитрасы)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N-11,1; MgO - 15,5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6-Сулы азот қышқылды магний (магний селитрасы)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- 15,5; N-11,1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нитраты (магний селитрасы)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Mg - 15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кешенді тыңайтқыш маркалы: 11-0-0 + 15 MgO (MN)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BlackJak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 19-21, фульвоқышқылдары -3-5, ульмин қышқылы және гумин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Terra-Sorb foliar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бос аминқышқылдары 9,3, N-2,1, B-0,02, Zn-0,07, Mn-0,04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Terra-Sorb complex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бос аминқышқылдары 20, N-5,5, B-1,5, Zn-0,1, Mn-0,1, Fe-1,0, Mg-0,8, Mo-0,001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Millerplex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теңіз балдырларының сығындысы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VitaТМ Azos 300ТМ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S-22,8, N-15,2 + адьюванттар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Mila Complex 12-11-18 хлорсыз кешенді минералды тыңайтқыш 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 16-27-7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 12-24-12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SO3-5,Fe-0,2, Zn-0,007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 9-12-25 тыңайтқышы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Биостим органо-минералды тыңайтқышы "Старт" маркалы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аминқышқылы – 5,5, полисахариды – 7,0, N – 4,5, Р2О5 – 5,0, К2О – 2,5, MgO - 1,0, Fe – 0,2, Mn – 0,2, Zn – 0,2, Cu -0,1, B – 0,1, Mo – 0,01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Биостим органо-минералды тыңайтқыш "Универсал" маркалы 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аминқышқылы – 10,0, N – 6,0, К2О – 3,0%, SO3 – 5,0%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Биостим органо-минералды тыңайтқыш "Рост" маркалы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аминқышқылы – 4,0, N – 4,0, Р2О5 – 10,0, SO3 – 1,0, MgO - 2,0, Fe – 0,4, Mn – 0,2, Zn – 0,2, B – 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Биостим органо-минералды тыңайтқыш "Астық" маркалы 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аминқышқылы – 7,0, N – 5,5, Р2О5 – 4,5, К2О – 4,0, SO3 – 2,0, MgO - 2,0, Fe – 0,3, Mn – 0,7, Zn – 0,6, Cu -0,4, B – 0,2, Mo – 0,02, Co –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Биостим органо-минералды тыңайтқыш "Майлы" маркалы 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аминқышқылы – 6,0, N – 1,2, SO3 – 8,0, MgO - 3,0, Fe – 0,2, Mn – 1,0, Zn – 0,2, Cu – 0,1, B – 0,7, Mo – 0,04, Co –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Биостим органо-минералды тыңайтқыш "Свекла" маркалы 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аминқышқылы -6,0,N-3,5, SO3-2,0,MgO-2,5, Fe-0,03,Mn-1,2, Zn-0,5, Cu-0,03, B-0,5,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Биостим органо-минералды тыңайтқыш "Жүгері" маркалы 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аминқышқылы -6,0, N-6, SO3-6,0, MgO-2,0, Fe-0,3,Mn-0,2, Zn-0,9, Cu-0,3, B-0,3, Mo-0,02, Cо-0,2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Комби тыңайтқыш "Жүгері үшін" маркалы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SO3-4,2%, MgO-2,0%, Fe-0,7%, Mn-0,7%, Zn-1,1%, Cu-0,6%, B-0,4%, Mo-0,003%, Ti-0,02%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Ультрамаг Комби тыңайтқыш "Майлы дақылдар үшін" маркалы 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Fe-0,5%, Mn-0,5%, Zn-0,5%, Cu-0,1%, B-0,5%, Mo-0,005%, Ti-0,03%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Ультрамаг Комби тыңайтқыш "Дәнді дақылдар үшін" маркалы 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SO3-4,5%, MgO-2,0%, Fe-0,8%, Mn-1,1%, Zn-1,0%, Cu-0,9%, Mo-0,005%, Ti-0,02%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Ультрамаг Комби тыңайтқыш "Бұршақтар үшін" маркалы 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SO3-1,0%, MgO-2,0%, Fe-0,3%, Cо-0,002%, Mn-0,4%, Zn-0,5%, Cu-0,2%, B-0,5%, Mo-0,036%, Ti-0,02%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Комби тыңайтқыш "Картоп үшін" маркалы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Fe-0,3%, Cо-0,002%, Mn-0,6%, Zn-0,65%, Cu-0,2%, B-0,4%, Mo-0,005%, Ti-0,03%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Ультрамаг Комби тыңайтқыш "Қызылша үшін" маркалы 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SO3-1,8%, MgO-2,0%, Fe-0,2%, Mn-0,65%, Zn-0,5%, Cu-0,2%, B-0,5%, Mo-0,005%, Ti-0,02%, Na2O-3,0%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тыңайтқыш, 6:14:35+2MgO+МЭ маркалы 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тыңайтқыш, 12:8: 31 + 2MgO+МЭ маркалы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тыңайтқыш, 13:40:13+МЭ маркалы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15:15:30+1,5 MgO+МЭ маркалы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тыңайтқыш, 8:18:18+3MgO+МЭ маркалы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тыңайтқыш, 20:20:20+МЭ маркалы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(FERTIGRAIN START)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 (FERTIGRAIN START СоМо)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Mo-1%, Zn-1%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 (FERTIGRAIN FOLIAR)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Zn-0,75%, Mn-0,5%,B-0,1%, Fe-0,1%, Cu-0,1%, Mo-0,02%, Co-0,01%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Бета (қызылша)/FERTIGRAIN BETA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P-2%, S-2%, Mn-1%,B-0,3%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Fertigrain Cereal (Астық фертигрейні)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P-2%, K-2%, Mg-1,5%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Fertigrain Oilseed (Майлы фертигрейні)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P-3%, K-2%, Mg-1,5%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Райз (TECAMIN RAIZ)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N-5,5%, K2O-1,0%, Fe-0,5%,Mn-0,3%, Zn-0,15%, Cu-0,05%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 (TECAMIN MAX)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 (TECAMIN BRIX)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K-18%, B-0,2%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Tecamin Vigor (Текамин Вигор)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K-10%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2 288,4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 (TEKAMIN FLOWER)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B-10%, Mo-0,5%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(AGRIFUL)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Р-1%, К-1%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 (AGRIFUL ANTISAL)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Са-10%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Fe-3%, Zn-0,7%, Mn-0,7%, Cu-0,3%, B-1,2%, Mo-1,2%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Микс (TECHNOKEL Mix)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Fe-7,5%, Zn-0,6%, Mn-3,3%, Cu-0,3%, B-0,7%, Mo-0,1%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 (TECNOKEL AMINO B)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цинк (TECNOKEL AMINO Zn)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Zn-8%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кальций (TECNOKEL AMINO CA)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Ca-10%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Fe (TECHNOKEL Fe)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Fe-9,8%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магний (TECNOKEL AMINO Mg)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калий (TECNOKEL AMINO К)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- 20%, N-1%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купрум (CONTROLPHYT Cu)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Cu-6,5%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К/ТЕКНОКЕЛЬ КАЛИЙ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- 25%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S/ТЕКНОКЕЛЬ СЕРА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S-65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N/ТЕКНОКЕЛЬ АЗОТ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 (CONTROLPHYT РК)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К-20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кремний (CONTROLPHYT SI)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SI-17%, К - 7%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РН (TECNOPHYT PH)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поли-гиброки-карбоқышқылы-20%, N-2, Р-2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CoRoN 25-0-0 Plus 0,5 % B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B-0,5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АктиВейв (ActiWave)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N-3%;К2O-8%, B-0,02%, C-12%, Fe-0,5% (EDTA), Zn-0,08% (EDTA),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кайгидрин, бетаин,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альгин қышқылы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 (Viva)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- 3,0%, K2O - 8,0%,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 - 8,0%, Fe - 0,02% (EDDHSA), Полисахариды, Витамины, Белки, Аминқышқылы, Тазартылған гумус қышқылдары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Кендал ТЕ тыңайтқыш (Kendal TE) 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- 23,0%, Mn - 0,5%, Zn - 0,5%, GEA 249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Бороплюс (Boroplus) минералды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кальций (Brexil Ca) минералды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- 20% (LSA), B - 0,5%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комби (Brexil Combi) минералды тыңайтқышы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B-0,9%, Cu-0,3%(LSA), Fe-6,8% (LSA), Mn-2,6% (LSA), Mo - 0,2% (LSA), Zn-1,1% (LSA)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Микс (Brexil Mix) минералды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-6%, B-1,2%, Cu-0,8%, Fe-0,6%, Mn-1,0%, Zn-5,0%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Мульти (Brexil Multi) минералды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-8,5%, B-0,5%, Cu-0,8%, Fe-4%, Mn-4%, Zn-1,5%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Феррум (Brexil Fe) минералды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Fe-10% (LSA)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Цинк (Brexil Zn) минералды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 (LSA)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Кальбит C (Calbit C) минералды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- 15% (LSA)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Кендал (Kendal) минералды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N-3,5%,K2O-15,5%, C-3,0, GEA 249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13:40:13 (Master 13:40:13) минералды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N-13%; Р205-40%;К2O-13%, B-0,02%, Cu-0,005% (EDTA), Fe-0,07% (EDTA), Mn-0,03% (EDTA), Zn-0,01% (EDTA)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(MASTER) 15:5:30+2 минералды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Р205-5%;К2O-30%, MgO - 2%, B-0,02%, Cu-0,005% (EDTA), Fe-0,07% (EDTA), Mn-0,03% (EDTA), Zn-0,01% (EDTA)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(MASTER) 18:18:18 минералды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Р205-18%;К2O-18%, MgO - 3%,SO3- 6%, B-0,02%, Cu-0,005% (EDTA), Fe-0,07% (EDTA), Mn-0,03% (EDTA), Zn-0,01% (EDTA)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20:20:20 (Master 20:20:20) минералды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Cu-0,005% (EDTA), Fe-0,07% (EDTA), Mn-0,03% (EDTA), Zn-0,01% (EDTA)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3:11:38+4 (Master 3:11:38+4) минералды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Р205-11%;К2O-38%, MgO-4%, SO3-25, B-0,02, Cu0,005 (EDTA), Fe-0,07% (EDTA), Mn-0,03% (EDTA), Zn-0,01% (EDTA)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(MASTER) 3:37:37 минералды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Р205-37%;К2O-37%, B-0,02%, Cu-0,005% (EDTA), Fe-0,07% (EDTA), Mn-0,03% (EDTA), Zn-0,01% (EDTA)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10:54:10 минералды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Р205-54%;К2O-10%, B-0,02%, Cu-0,05% (EDTA), Fe-0,1% (EDTA), Mn-0,05% (EDTA), Zn-0,05% (EDTA)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20:20:20 минералды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Cu-0,05% (EDTA), Fe-0,1% (EDTA), Mn-0,05% (EDTA), Zn-0,05% (EDTA)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30:10:10 (Plantofol 30:10:10) минералды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N-30%; Р205-10%;К2O-10%, B-0,02%, Cu-0,05% (EDTA), Fe-0,1% (EDTA), Mn-0,05% (EDTA), Zn-0,05% (EDTA)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5:15:45 минералды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N-5%; Р205-15%;К2O-45%, B-0,02%, Cu-0,05% (EDTA), Fe-0,1% (EDTA), Mn-0,05% (EDTA), Zn-0,05% (EDTA)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Радифарм (Radifarm) минералды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C-10, Zn-(EDTA), витамины, сапонин, бетаин, белки, аминқышқылдар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Мегафол (Megafol) минералды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C-9, фитогормондар, бетаин, витаминдер, белоктар, аминқышқылдар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Свит (Sweet) минералды тыңайтқышы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(EDTA), Моно -, ди -, үш -, полисахаридтер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Бенефит ПЗ (Benefit PZ) минералды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C-10, нуклеотидтер, витаминдер, белоктар, аминқышқылдар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4,8 (Ferrilene 4,8) минералды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Триум (Ferrilene Trium) минералды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(EDDHA/EDDHSA), Mn-1, (EDTA), K2O-6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(Ferrilene) минералды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(EDDHSA)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 ДМП (Control DMP)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N-30%(амидті азот) , P2O5-17%( фосфор пентоксиді)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Yieldon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N-3,0; К2О-3,0, С-10,0, Zn-0,5, Mn-0,5, Mo-0,2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Аминосит 33% (Aminosit 33%)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аминқышқылдары 33, жалпы N-9,8, органикалық зат-48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Бахчевый" агрохимикаты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N-6; Р-16; К-31, MgO-2, Fe-0,4, Zn-0,1, B-0,5, Mn-0,7 , Cu-0,01, Mo-0,005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"Нутривант Плюс Виноградный" агрохимикаты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Р-40; К-25, MgO-2, B-2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зерновой"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N-19; Р-19; К-19, MgO-2, Fe-0,05, Zn-0,2, B-0,1, Mn-0,2 , Cu-0,2, Mo-0,002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 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"Нутривант Плюс зерновой"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Р-23; К-35, MgO-1, Fe-0,05, Zn-0,2, B-0,1, Mn-0,2 , Cu-0,25, Mo-0,002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"Нутривант Плюс масличный"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P-20; K-33, MgO-1, S-7,5, Zn-0,02, B-0,15, Mn-0,5, Mo-0,001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Плюс" сыра қайнататын арпа агрохимикаты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Плюс" (сыра қайнататын арпа)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кило-грамм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Плодовый" агрохимикаты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N-12; Р-5; К-27, CaO-8, Fe-0,1, Zn-0,1, B-0,1, Mn-0,1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Плюс" қант қызылша агрохимикаты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Р-36; К-24, MgO-2, B-2, Mn-1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Плюс" қызанақ агрохимикаты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N-6; Р-18; К-37, MgO-2, Fe-0,08, Zn-0,02, B-0,02, Mn-0,04 , Cu-0,005, Mo-0,005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"Нутривант Универсальный"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N-19; Р-19;К-19, MgO-3,S-2,4, Fe-0,2, Zn-0,052, B-0,02, Mn-0,0025, Cu-0,0025, Mo-0,0025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Плюс" мақта агрохимикаты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N-4; Р-24; К-32, MgO-2, Fe-0,01, Zn-0,05, B-1, Mn-0,05, Cu-0,025, Mo-0,001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Руткат (Rutkat)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P2O5-4, K2O-3, Fe-0,4, еркін амин қышқылдары-10, полисахаридтер-6,1, ауксиндер-0,6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Суприлд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құрамы N-9,8; еркін аминқышқылдары-33; оран-ганды заттардың жалпы саны - 48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Фасфит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P2O5-42,3, K2O-28,2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Боро-Н агрохимикаты 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аминді N-3,7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Бор минералды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N-3,7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Фертикс (Марка А, Марка Б) агрохимикаты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маркалы: N-15,38,MgO-2,04, So3-4,62, Cu - 0,95, Fe - 0,78, Mn-1,13, Zn-1,1, Mo-0,01, Ti - 0,02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 маркалы: N-16,15, MgO-1,92, SO3-2,02, Cu - 0,3, Fe - 0,35, Mn-0,68, Zn-0,6, Mo-0,01, Ti - 0,02 , B - 0,6, Na2O - 2,88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Phoskraft Mn-Zn минералды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 - 30%, Mn - 5%, Zn - 5%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Bioenergy минералды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C-23%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Nitrokal минералды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N- 9%, CaO - 10%, MgO - 5 %, Mo - 0,07%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Super K минералды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Р2О5 - 5%, К2О - 40%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BioStart минералды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Р2О5 - 30%, Zn - 7%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Phoskraft MKP минералды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- 23%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Curamin Foliar минералды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Сu - 3%, аминқышқылы - 42%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Aminostim минералды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- 14 %, C - 75%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Sprayfert 312 минералды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N-27%,P2O5-9%, K2O-18%,B-0,05%, Mn-0,1%, Zn-0,1%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Algamina минералды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P2O5-8%,K2O-21%,MgO-2%, Cu-0,08%,Fe-0,2%, Mn-0,1%,Zn-0,01%, C-17%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Agrumax минералды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P205-5%, MgO-5%,B-0,2%, Fe-2%, Mn-4%, Zn-4%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Phomazin минералды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 - 5%, Zn - 5 %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Hordisan минералды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Cu-5%, Mn-20%, Zn-10%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Thiokraft минералды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P2O5-15%, K2O - 5%, SO3-30%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Vigilax минералды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C-23%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Fulvimax минералды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"Vittafos Zn" кешенді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- 3%, P2O5 - 33%, Zn -10%.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"Vittafos Cu" кешенді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- 11%, P2O5 - 22%, Cu - 4%.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"Vittafos Mn" кешенді тыңайтқышы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Mn- 7%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"Vittafos PK" кешенді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Vittafos кешенді тыңайтқыш NPK маркалы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P2O5 - 27%, K2O - 18%, B - 0,01%, Cu - 0,02%, Mn - 0,02%, Mo - 0,001%,Zn - 0,02%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Vittafos кешенді тыңайтқыш Plus маркалы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P2O5 - 27%, K2O - 6%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"Trio" кешенді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- 3%, MgO- 7%, Zn- 2%, Mo-0,05%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"Molibor" кешенді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- 2%, B - 5%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"Polystim Global" кешенді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P2O5 - 11%, К2О - 5%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"Nematan" кешенді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аминокислота - 25%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"Start-Up" кешенді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C- 24%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"Alginamin" кешенді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C - 9,5%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"Ammasol" кешенді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N- 12%, SO3 - 65%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"Humika PLUS" кешенді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"Gemmastim" кешенді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- 5%, Zn - 5%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"Kalisol" кешенді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 - 25%, ЅО3- 42%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"Boramin" кешенді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B -10%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"Biostim" кешенді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С-3%, аминокислота - 6%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"Bio Kraft" кешенді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 - 24%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"Folixir" кешенді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N- 4%, P2O5 - 8%, K2O - 16%,Mg - 2%, B- 0,02%, Cu - 0,05%, Fe- 0,1%, Mn - 0,05%, Mo-0,005%, Zn - 0,1%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"Caramba" кешенді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C- 11,4%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"Calvelox" кешенді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"Cabamin" кешенді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CaO - 12%, B - 3%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"Curadrip" кешенді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Сu- 6,2%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"Carmina" кешенді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- 4%, C-20%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"Growcal" кешенді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CaO - 18%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"POTENCIA" кешенді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C - 33%, L-аминқышқылы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марки: 10-52-10 кешенді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P2O5 -52%, K2O – 10%, B – 0,01%, Cu – 0,01%, Fe – 0,02%, Mn – 0,01%, Mo – 0,005%, Zn - 0,01%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маркалы: 13-6-26+8 CaO кешенді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- 13%, P2O5 -6%, K2O – 26%, CaO- 8%, B – 0,01%, Cu – 0,01%, Fe – 0,02%, Mn – 0,01%, Mo – 0,005%, Zn - 0,01%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маркалы: 15-5-30+2MgO кешенді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P2O5 -5%, K2O – 30%, MgO - 2%, B – 0,01%, Cu – 0,01%, Fe – 0,02%, Mn – 0,01%, Mo – 0,005%, Zn - 0,01%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маркалы: 15-30-15 кешенді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P2O5 -30%, K2O – 15%, B – 0,01%, Cu – 0,01%, Fe – 0,02%, Mn – 0,01%, Mo – 0,005%, Zn - 0,01%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маркалы: 16-8-24+2MgO; кешенді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- 16%, P2O5 -8%, K2O – 24%, MgO - 2%, B – 0,01%, Cu – 0,01%, Fe – 0,02%, Mn – 0,01%, Mo – 0,005%, Zn - 0,01%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маркалы: 18-18-18+1MgO кешенді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P2O5 -18%, K2O – 18%, MgO - 1%, B – 0,01%, Cu – 0,01%, Fe – 0,02%, Mn – 0,01%, Mo – 0,005%, Zn - 0,01%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маркалы: 20-10-20 кешенді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P2O5 -10%, K2O – 20%, B – 0,01%, Cu – 0,01%, Fe – 0,02%, Mn – 0,01%, Mo – 0,005%, Zn - 0,01%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маркалы: 20-20-20 кешенді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P2O5 -20%, K2O – 20%, B – 0,01%, Cu – 0,01%, Fe – 0,02%, Mn – 0,01%, Mo – 0,005%, Zn - 0,01%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маркалы: 0-60-20 кешенді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60%, K2O-20%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кило-грамм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кешенді тыңайтқыш 8-20-30 маркалы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P2O5 -20%, K2O – 30%, B – 0,01%, Cu – 0,01%, Fe – 0,02%, Mn – 0,01%, Mo – 0,005%, Zn - 0,01%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Growfert+Micro кешенді тыңайтқыш 3-5-55 маркалы 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P2O5 -5%, K2O – 55%, B – 0,01%, Cu – 0,01%, Fe – 0,02%, Mn – 0,01%, Mo – 0,005%, Zn - 0,01%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Growfert+Micro кешенді тыңайтқыш 3-8-42 маркалы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P2O5 -8 %, K2O – 42%, B – 0,01%, Cu – 0,01%, Fe – 0,02%, Mn – 0,01%, Mo – 0,005%, Zn - 0,01%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кешенді тыңайтқышы 0-40-40+Micro маркалы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P2O5 -40 %, K2O – 40%, B – 0,01%, Cu – 0,01%, Fe – 0,02%, Mn – 0,01%, Mo – 0,005%, Zn - 0,01%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"Fosiram" кешенді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- 20%, MgO-3%, Cu - 12%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"Etidot 67" кешенді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- 21%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"Ferromax" кешенді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Fe - 6%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"Ferrovit" кешенді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Fe - 9%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"Micrall" кешенді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MgO-9%, B-0,5%, Cu-1,5%,Fe-4%,Mn-4%, Mo-0,1%, Zn-1,5%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"Growbor" кешенді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В - 17%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"Microlan" кешенді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B-4%, Mn-0,5%, Zn-0,5%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"Sancrop" кешенді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"Nutrimic Plus" кешенді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K2O-5%, MgO-3,5%, B-0,1%, Fe-3%, Mn-4%, Zn-6%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"Vittaspray" кешенді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P2O5-10%, K20-20%, CaO-1,5%, MgO-1,5%, B-1,5%, Cu-0,5%, Fe-0,1%, Mn-0,5%, Mo-0,2%, Zn-4%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Изагри-К минералды тыңайтқыш, Калий маркалы 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K-15,2, P-6,6, N-6,6, S-4,6 Mn-0,33, Cu-0,12, Zn-0,07, Fe-0,07, Mo-0,07, B-0,01, Se-0,003, Co--0,001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Изагри-К минералды тыңайтқыш, Медь маркалы 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Cu-11,14, N-10,79, S-8,96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Изагри-К минералды тыңайтқыш, Азот маркалы 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K-4,11, P-2,47, S-2,33, Mg-0,48, Zn-0,27, Cu-0,14, Mo-0,07, Fe-0,04, B-0,03, Mn-0,02, Se-0,03, Co-0,01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тыңайтқыш, Цинк маркалы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N-5,53, S-4,88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Изагри-М минералды тыңайтқыш, Бор маркалы 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тыңайтқыш, Фосфор маркалы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P-27,7, N-9,7, K-6,8, Mg-0,27, S-0,53, Cu-0,13, Zn-0,40, Fe-0,16, Mn-0,08, B-0,23, Mo-0,08, Co-0,02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Изагри-К минералды тыңайтқыш, Вита маркалы 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 Fe-0,40, Co-0,11, Ni-0,006, N-3,20, K-0,06, S-9,34, Mg-2,28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Изагри-М минералды тыңайтқыш, Форс Рост маркалы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Zn-3,36, Cu-3,76, Mn-0,37,Fe-0,54, Mg-2,37, S-15,2, Mo-0,22, B-0,16, Co-0,23, Li-0,06, Ni-0,02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Изагри-К минералды тыңайтқыш, Форс питание маркалы 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P-0,55, K-3,58, Mo-0,67, B-0,57, Cr-0,12, V-0,09, Se-0,02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Nutrimix (Нутримикс)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S-15, Cu-3, Mn-4, Mo-0,04 Zn-3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1 121 450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Nutribor (Нутрибор)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В-8, N-6, MgO-5, Mn-1, Mo-0,04 Zn-0,1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NutriSeed (Нутрисид)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Cu-7 г/л, Mn-50 г/л, Zn-17 г/л, N-30 г/л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2 308 850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Easy Start TE Max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P-48, Mn-0,1, Fe-0,6, Zn-1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Аминокат 10%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(белсенді) аминқышқылдары-10%, Барлығы N-3, оның ішінде аммоний-0,6, нитратты-0,7, ұйымдастыру-1,7, P2O5-1, K2O-1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АТЛАНТЕ ПЛЮС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P2O5-18, K2O-16, (Р және К Калий фосфиті түрінде-КН2РО3), салицил қышқылы, бетаиндер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КЕЛИК К-SI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хелат-15, si2o-10 хелатациялаушы агент edta-2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"Белый жемчуг" Сұйық гуминді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зат-46,5 г/л, гумин қышқылы-38,9 г/л, фльво қышқылы-7,6, N-0,14г/л, P2O5-16,7 г/л, K2O-29,8 г/л, Fe-312 мг/л, CaO-5670 мг/л, MgO-671 мг/л, Co-0,051 мг/л, Zn-0,23 мг/л, Cu-0,30,мг/л, Mn-31,4 мг/л, Mo-0,10 мг/л, Si2O-631 мг/л, сухой остаток – 84 г/л, зола – 55,8 %, pH-7,2 ед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"Волски Моноформы" сұйық микротыңайтқыш "Волски Моно-Сера" маркалы 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 SO3-72, MgO-2,3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"Волски Моноформы" сұйық микротыңайтқыш "Волски Моно-Бор" маркалы 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"Волски Микрокомплекс" сұйық кешенді минералды тыңайтқыш "Микромак" маркалы 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Cu: 0,61-3,55, Zn:0,52-3,11, В:0,18-0,61, Mn:0,18-0,49,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Fe:0,19-0,49, Mo:0,27-1,14,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Со:0,18-0,31, Se: 0,004-0,012, Cr: 0,031-0,194, Ni:0,008-0,015, Li:0,044-0,129, V:0,034-0,158, N:0,3-4,4, P2О5:0,2-0,6, K2О:0,84-5,9, SО3:1,0-5,0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MgО:0,34-2,08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"Волски Микрокомплекс" сұйық кешенді минералды тыңайтқыш "Микроэл" маркалы 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Cu: 0,6, Zn: 1,3, В: 0,15, Mn: 0,31, Fe: 0,3, Mo: 0,2,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Со: 0,08, Se:0,009, Cr:0,001, Ni: 0,006, Li: 0,04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N: 0,4, K2О: 0,03, SО3:5,7, MgО: 1,32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"Волски Микрокомплекс" сұйық кешенді минералды тыңайтқыш "Экомак" маркалы 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Cu-0,97, Zn-0,98, B-0,35, Mn-0,58, Fe-0,35, Mo-0,09, N-2,4, P2O5-0,61, K2O-1,77, SO3-4,9, MgO-0,97, Co-0,18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"Страда" сұйық кешенді минералды тыңайтқыш "Страда N" маркалы 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Cu:0,06, Zn:0,13, В:0,016 Mn:0,05, Fe:0,03, Mo:0,05, Со:0,001, Se:0,001, N:27, P2О5:2, K2О:3, SО3:1,26, MgО: 0,15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"Страда" сұйық кешенді минералды тыңайтқыш "Страда Р" маркалы 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Cu:0,07, Zn:0,16, В:0,02, Mn:0,05, Fe:0,07, Mo:0,05, Со:0,01, Se:0,002, N:5, P2О5:20, K2О:5, SО3:0,8 MgО:0,18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Mugasol 18-18-18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 Р:18 К:18+ТЕ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Mugasol 20-20-20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N:20 Р:20 К:20+ТЕ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Mugasol 15-30-15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N:15 Р:30 К:15+ТЕ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IRON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K-NOW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MAXSOLI 20-20-20+ME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Cu-0,01, Fe-0,02, Mn-0,01, Zn-0,01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 BZnFe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 Zn-9,Fe-5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ZINC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WHITE LABEL BORON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Супер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N-10,0%, К2О – 5,0%; MgO – 2,46%; SO3-0,35%, Cu-0,37%; В-0,37%, Fe – 0,07%; Mn- 0,04%; Zn-0,21%, Мо - 0,002%; амин қышқылдар-2,86%; органикалық қышқылдар – 2,30%; моносахаридтер-0,00403%, фитогормондар-0,00046%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Макро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3,98 %; MgO – 4,53 %; SO3 – 3,91 %; Cu – 0,51 %; В – 0,51 %; Fe – 0,60 %; Mn- 0,94 %; Zn – 0,50 %; амин қышқылдары-5,19 %; органикалық қышқылдар – 5,30%; моносахаридтер – 0,00379%; фитогормондар – 0,00043%; гуминді қышқылдар – 0,25 %, фульво-қышқылдар – 0,045 %.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Микро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3,98 %; MgO – 4,53 %; SO3 – 3,91 %; Cu – 0,51 %; В – 0,51 %; Fe – 0,60 %; Mn- 0,94 %; Zn – 0,50 %; амин қышқылдары-5,19 %; органикалық қышқылдар – 5,30%; моносахаридтер – 0,00379%; фитогормондар – 0,00043%; гуминді ки-слоттар – 0,25 %, фульво-қышқылдар-0,045 %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Бор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В-10,95 %; амин қышқылдары-1,5 %; моносахаридтер-0,00368%; фитогормондар-0,00042 %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Марганец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Mn-10,84 %; N- 2,66 %; SO3-4,41 %; амин қышқылдары-1,39%; органикалық қышқылдар – 7,20 %; моносахаридтер – 0,00329%; фитогормондар-0,00038 %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Медь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5,40 %; SO3 – 2,66 %; Cu – 5,65 %; амин қышқылдары-2,68 %; органикалық қышқылдар-6,20%; моносахаридтер – 0,00397%; фитогормондар – 0,00045 %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Цинк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7,67 %; N – 5,41%; SО3 – 3,61 %; амин қышқылдары-2,78 %; органикалық қышқылдар – 8,35%; моносахаридтер – 0,00385%; фитогормондар-0,00044 %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Кальциевый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8,86 %, MgO – 0,71 %; SO3 – 0,77 %; СаО – 15,0 %; Cu-0,02 %; В – 0,04 %; Fe – 0,21 %; Mn - 0,11 %; Zn – 0,02 % ; амин қышқылдары-0,78 %; органикалық қышқылдар – 0,10%; моносахаридтер – 0,00347%; фитогормондар-0,0004 %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Фосфорный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4,53 %, Р2О5 – 30,00 %; В – 0,51 %; Zn – 0,51 %; SO3 – 0,25 %; амин қышқылдар-0,08 %; органикалық ислоты – 4,5%; моносахаридтер – 0,00365%; фитогор-моналар-0,00042 %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Молибденовый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3,34 %, SO3 – 0,25 %; В – 0,50 %л; Мо – 3,00 %; Zn – 0,50 %; амин қышқылдары-4,26 %; органикалық қышқылдар – 16,5%; моносахаридтер-0,00417%; фитогор-моншалар-0,00048 %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АМИНО МАКС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N-1,7 %, MgO – 0,1 %; SO3 – 0,08 %; Cu-0,015 %; В – 0,01 %; Fe – 0,01%; Mn- 0,02 %; Мо – 0,006 %; Zn – 0,02 %; Р2 О5 –1,0 %; К2О–1,1 %, Si-0,004 %; Co – 0,004 %; амин қышқылдары-35,0 %; моносахаридтер-0,1%; фитогормондар-0,012 %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3:18:18 маркалы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3,0 %, Р2 О5 – 18,0 %; К2О –18,0 %; MgO–0,015 %; SO3 – 0,015 %; В – 0,022 %; Cu – 0,038 %; ; Fe – 0,07 %; Mn – 0,03 %; Мо – 0,015 %; Zn – 0,015 %;, Si–0,015 %; Co – 0,0015 %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5:20:5 маркалы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5,0 %, Р2 О5 – 20,0 %; К2О –5,0 %; MgO–0,01 %; SO3 – 0,01 %; В – 0,02 %; Cu – 0,04 %; ; Fe – 0,07 %; Mn – 0,035 %; Мо – 0,01 %; Zn – 0,01 %;, Si–0,01 %; Co – 0,001 %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9:18:9 маркалы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9,0 %, Р2 О5 – 18,0 %; К2О –9,0 %; MgO–0,012 %; SO3 – 0,012 %; В – 0,018 %; Cu – 0,04 %; ; Fe – 0,065 %; Mn – 0,028 %; Мо–0,012 %; Zn – 0,012 %;, Si–0,012 %; Co – 0,0012 %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CROPMAX минералды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N-0,2 P-0,4% K-0,02% Fe-220 Mg-550 Zn-49 Cu-35 Mn-54 B,Ca, Mo, Co, Ni 10 Аминқышқылы 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"SunnyMix пшеница"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 P2O5-40% K2O-5,48% B-4,5% Zn-14,6% Mo-0,5% MgO-6,56% Mn-21,1% Fe-14% S-7,95 Cu-7,6%, органикалық қышқылдар-25г/л, амин қышқылдары-25г/л, өсімдіктердің өсуі мен иммунитетінің стимуляторлары - 10г / л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B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N-4,05% B-10,2%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"SunnyMix Универсальный"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N-2,33% P2O5-20,3% K2O-13,7% B-5,1% Zn-5,6% Mo-0,06% Co-0,01% MgO-8,2% Mn-8,13% Fe-1,0% Cu-1,6%, органикалық қышқылдар-25г/л, амин қышқылдары-25г/л, өсімдіктердің өсуі мен иммунитетінің стимуляторлары - 10г / л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Zn тыңайтқышы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Zn-12,5%, N-16,4%, + аминқышқылдары-85г / л, өсімдік иммунитеті мен өсуінің стимуляторлары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күнбағыс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 MgO-8,36% Mn-7,0% S-10,7%, Mo-4,0%, + органикалық қышқылдар-25г/л, амин қышқылдары — 25 г/л, өсімдіктердің өсуі мен иммунитетінің стимуляторлары — 10г / л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бұршақты вегетация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N-5,51% P2O5-20,2% K2O-13,7% B-3,4% Zn-1,7 %S-6,8 % Mo-0,2% Co-0,02% MgO-2,5% Mn-5,8% CaO-1,75% Fe-2,0% Cu-7,6%, органикалық қышқылдар-25г/л, амин қышқылдары-25г/л, өсімдіктердің өсуі мен иммунитетінің стимуляторлары - 10г / л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астық тұқымдары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N-2,73% Cu-5,4% Zn-5,3% Mo-1,3% Mn-2,43%, CaO-3,41% Fe-3,85%, органикалық қышқылдар-25г/л, амин қышқылдары — 25 г/л, өсімдіктердің өсуі мен иммунитетінің стимуляторлары — 10г / л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 12%, фульвоқышқылдар 2%, органикалық төмен молекулалы қышқылдар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Rooter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P2O5-0,15, K2O-3 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Leili 2000 Pro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N-9, P2O5-3, K2O-6, Fe-0,16, Mn-0,4, Zn-0,12, Cu-0,8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Сиамино Про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K2O-3, CaO-7, Mg-4,7, Fe-7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 WIN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MgO-3, Fe-0,12, Mn-0,08, B-0,04, Zn-0,05, Cu-0,03, Mo-0,01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GUMIFULL PRO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P2O5-2, K2O-8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Master Green Ca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СаО-14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 Fe 13%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Fe-13, N-0,5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Комплекс маркалы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Na-1,4, Si-0,56, SO4-2,2, N-0,25, P-0,3, K-0,15, Mg-0,05, B-0,05, Cu-0,05, Mn-0,02, Zn-0,02, Rb-0,04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Бор маркалы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Na-0,8, Si-0,56, SO4-1,5, N-0,25, P-0,5, K-0,15, Mg-0,05, B-1,1, Cu-0,05, Mn-0,02, Zn-0,02, Rb-0,04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Цинк маркалы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Na-2, Si-0,56, SO4-5, N-0,25, P-0,5, K-0,2, Mg-0,15, B-0,5 Cu-0,05, Mn-0,15, Zn-5, Rb-0,04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Калий маркалы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Na-1,3, Si-0,56, SO4-2, N-0,25, P-0,65, K-3,5, Mg-0,04, B-0,05, Cu-0,15, Mn-0,75, Zn-0,25, Rb-0,04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P2O5-13, B-7,7, Cu-0,05, Fe-0,1, Mn-0,05, Zn-0,05, Mo-0,001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K2O5-22,5, MgO-2, Mn-0,15, B-1,3, Mo-0,001, Cu-0,15, Fe-0,02, Zn-0,05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K2O5-2, аминқышқылы-12,5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Aminocal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CaO-15; Mn-0,5; Zn-0,5; амин қышқылдары; полипептидтер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N-4,1, Mn-3,0, Fe-0,5, Zn-0,5, SO3-5,7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N-7,4; P2O5-10,6; SO3-2,3; Cu-1,7; Mn-1; Zn-1,7; Mo-0,3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P2O5-11,4, K2O-8,6, B-0,71, Cu-0,015, Fe-0,031, Mn-0,026, Co-0,001, Zn-0,71, Mo-0,002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Microplant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K2O-10; MgO-3; SO3-13; B-0,3; Cu-0,05; Fe-1; Mn-1,5; Zn-1; Mo-0,01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Sulphur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SO3-53; B-0,01; Cu-0,004; Fe-0,02; Mn-0,012; Zn-0,004; Mo-0,001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Calcium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CaO-15; MgO-2; B-0,05; Cu-0,05; Fe-0,05; Mn-0,1; Zn-0,02; Mo-0,001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MEGAFLOR 8-5-40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P-5; K-40+ТЕ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MEGAFLOR 15-40-15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P-40; K-15+ТЕ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Ennnè 21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N:21+51,5SO3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Ennnè 14.48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N:14; P:48+11,5SO3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Ennnè 8.0.32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N:8; K:48+51,2SO3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Ennnè 18.18.18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N:18; P:18; K:18+16SO3+TE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SUPER FK 30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P2O-18,8%, K2O-6,3%, Na2O-5,8%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АМ маркалы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тұздары - 80,0-90,0%, K2O-9,0%, S-3,0%. Fe-0,01-0,20%, Mn-0,01-0,12%, Cu-0,01-0,12%, Zn-0,01-0,12%, Mo-0,005-0,015%, Se-0-0,005%, B-0,01-0,15%, Co-0,01-0,12%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БМ маркалы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тұздары – 80,0-90,0%, K2O-5,0-19,0%, S-3,0%. Fe-0,01-0,20%, Mn-0,01-0,12%, Cu-0,01-0,12%, Zn-0,01-0,12%, Mo-0,005-0,015%, Se-0-0,005%, B-0,01-0,15%, Co-0,01-0,12%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ВМ- NPK маркалы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тұздары – 40,0-45,0%, K2O-5,0-19,0%, S-1,5%. Fe-0,005-0,1%, Mn-0,005-0,06%, Cu-0,005-0,06%, Zn-0,005-0,06%, Mo-0,003-0,008%, Se-0-0,002%, B-0,01-0,15%, Co-0,005-0,06%, N-0,1-16,0%, P-0,1-24,0%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Б СУПЕР БИО маркалы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тұздары – 80,0-90,0%, K2O-9,0%, S-3,0%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ФУЛЬВОГУМАТ тыңайтқыш, ЭКСПРЕСС маркалы 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қышқылдарының калий тұздары-12%, фульв қышқылдарының калий тұздары-3%, N-2,5%; K-1,35%; S-2,5%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ФУЛЬВОГУМАТ тыңайтқыш, ЭКСТРИМ маркалы 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қышқылдарының калий тұздары-14%, фульв қышқылдарының калий тұздары-4%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ФУЛЬВОГУМАТ тыңайтқыш, БИОБАРЬЕР маркалы 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қышқылдарының калий тұздары-20%, фульв қышқылдарының калий тұздары-5%, N-9,6%; K-22,5%; S-11,7%; SiO-8,3%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6 696,5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Фульвогумат тыңайтқыш, БИОСТАРТ маркалы 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қышқылдарының калий тұздары-45%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"HumiPro" органоминералды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қышқылы тұздарының және Минералды тыңайтқыштардың су қоспасы. NPK=0,08-0,05-0,8 органикалық заттар – 5,5% оларда гуматтар – 4,3%, фульваттар – 1,04%, кинетин, аминқышқылдары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"VitaePro" органоминералды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органикалық заттар мен минералды тыңайтқыштардың су қоспасы. NPK=0,1-0,05-0,6, органикалық заттар – 2,8% оларда цитокинин, ауксин элиситорлар, В1,В2,С, РР витаминдері, аминқышқылдары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"ПРК Белый жемчуг": "Коричневый", "Универсальный", "Желтый", "ТермоЩит", "АнтиФриз", "СтопКлоп"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Бентонитовая глина, SiO2-5,6%, Fe2O3-0,4%, Al2O3-0,16%, Cao-0,4%, MgO-0,4%, K2O-0,2%, Na2O-0,04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Изабион 62,5 в.р. органоминералды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 және пептидтер - 62,5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Field-Cote CRF (N+P+K+MgO+Te) тыңайтқыш 15+00+20+8MgO+Te маркалы 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K2O-20, MgO-8,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Field-Cote CRF (N+P+K+MgO+Te) тыңайтқыш 17+05+13+6MgO+Te (ES) маркалы 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P2O5-5, K2O-13, MgO-6,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Field-Cote CRF (N+P+K+MgO+Te) тыңайтқыш 18+08+12+7MgO+Te маркалы 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P2O5-8, K2O-12, MgO-7,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Field-Cote CRF (N+P+K+MgO+Te) тыңайтқыш 19+00+19+2MgO+Te маркалы 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K2O-19, MgO-2,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Field-Cote CRF (N+P+K+MgO+Te) тыңайтқыш м0+05+20+2MgO+Te маркалы 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K2O-20, MgO-2,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Field-Cote CRF (N+P+K+MgO+Te) тыңайтқыш 22+05+08+8MgO+Te маркалы 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P2O5-5, K2O-8, MgO-8,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добрение Field-Cote CRF (N+P+K+MgO+Te) тыңайтқыш 22+05+10+5MgO+Te маркалы 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P2O5-5, K2O-10, MgO-5,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Field-Cote CRF (N+P+K+MgO+Te) тыңайтқыш 23+05+12+2MgO+Te маркалы 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P2O5-5, K2O-12, MgO-2,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Field-Cote CRF (N+P+K+MgO+Te) тыңайтқыш 25+13+00+7,5MgO+Te маркалы 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P2O5-13, MgO-7,5,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Field-Cote CRF (N+P+K+MgO+Te) тыңайтқыш 26+00+08+8MgO+Te маркалы 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K2O-8, MgO-8, транс элементтер (бор, мыс, лезо,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Field-Cote CRF (N+P+K+MgO+Te) тыңайтқыш 26+05+08+2MgO+Te маркалы 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P2O5-5, K2O-8, MgO-2,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Field-Cote CRF (N+P+K+MgO+Te) тыңайтқыш 26+05+11+2MgO+Te маркалы 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P2O5-5, K2O-11, MgO-2,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Field-Cote CRF (N+P+K+MgO+Te) тыңайтқыш 27+05+11+2MgO+Te маркалы 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P2O5-5, K2O-11, MgO-2,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Field-Cote CRF (N+P+K+MgO+Te) тыңайтқыш 29+05+08+2MgO маркалы 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N-29, P2O5-5, K2O-8, MgO-2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Field-Cote CRF (N+P+K+MgO+Te) тыңайтқыш 12+05+28+2MgO+Te маркалы 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K2O-28, MgO-2,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Field-Cote CRF (N+P+K+MgO+Te) тыңайтқышы 35+00+00+10MgO маркалы 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MgO-10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Field-Cote CRF тыңайтқыш (N+P+K+MgO+Te) 44+00+00 маркалы 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N-44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Horti-Cote CRF (N+P+K+Te) тыңайтқыш 20+6+13 маркалы 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P2O5-6, K2O-13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Horti-Cote CRF (N+P+K+Te) тыңайтқыш 19+6+13 маркалы 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K2O-13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Horti-Cote CRF (N+P+K+Te) тыңайтқыш 19+6+12 маркалы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K2O-12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Horti-Cote Plus CRF (N+P+K+MgO+Te) тыңайтқыш 16+06+13+2+Te маркалы 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K2O-13, MgO-2,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Horti-Cote Plus CRF (N+P+K+MgO+Te) тыңайтқыш 16+06+12+2+Te маркалы 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K2O-12, MgO-2,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Horti-Cote Plus CRF (N+P+K+MgO+Te) тыңайтқыш 16+06+11+2+Te маркалы 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K2O-11, MgO-2,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Horti-Cote Plus CRF (N+P+K+MgO+Te) тыңайтқыш 15+06+12+2+Te маркалы 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P2O5-6, K2O-12, MgO-2,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Horti-Cote Plus CRF (N+P+K+MgO+Te) тыңайтқыш 15+06+11+2+Te маркалы 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P2O5-6, K2O-11, MgO-2,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Horti-Cote Plus CRF (N+P+K+MgO+Te) тыңайтқыш 14+05+11+2+Te маркалы 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P2O5-5, K2O-11, MgO-2,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Horti-Cote Plus CRF (N+P+K+MgO+Te) тыңайтқыш 14+10+18+1,3+Te маркалы 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P2O5-10, K2O-18, MgO-1,3,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Horti-Cote Top-dress CRF (N+P+K+MgO+Te) тыңайтқыш 26+07+10+Te маркалы 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P2O5-7, K2O-10,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Granustar CRF (N+P+K+MgO+(Mn)/(Te)) тыңайтқыш 3+05+09+4MgO+Te маркалы 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P2O5-5, K2O-9, MgO-4,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Granusol WSF (N+P+K+MgO+Te) тыңайтқыш 20+20+20+1MgO+Te маркалы 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MgO-1,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 WSF (N+P+K+MgO+Te) 20+10+20+2MgO+Te маркалы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K2O-20, MgO-2,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Granusol WSF (N+P+K+MgO+Te) тыңайтқыш 20+05+10+6MgO+Te маркалы 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 -10, MgO-6,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Granusol WSF (N+P+K+MgO+Te) тыңайтқыш 20+00+20+2MgO+Te маркалы 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K2O-20, MgO-2,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Granusol WSF (N+P+K+MgO+Te) тыңайтқыш 27+15+12+1MgO+Te маркалы 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P2O5-15, K2O-12, MgO-1,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Granusol WSF (N+P+K+MgO+Te) 12+07+25+8CaO+2MgO+Te маркалы тыңайтқышы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P2O5-7, K2O-25, CaO-8, MgO-2,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Granusol WSF (N+P+K+MgO+Te) тыңайтқыш 10+52+10+1MgO+Te маркалы 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K2O-10, MgO-1,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Granusol WSF (N+P+K+MgO+Te) тыңайтқыш 18+06+26+3MgO+Te маркалы 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K2O-26, MgO-3,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Granusol WSF (N+P+K+MgO+Te) тыңайтқыш 17+10+17+12CaO+Te маркалы 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K2O-17, CaO-12, транс элементтер (бор, мыс, темір, марганец, молибден, мырыш, хелаттар EDTA, DTPA, EDDHA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Granusol WSF (N+P+K+MgO+Te) тыңайтқышы 10+10+30+6MgO+Te маркалы 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K2O-30, MgO-6,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Granusol WSF (N+P+K+MgO+Te) тыңайтқыш 12+05+24+2MgO+Te маркалы 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K2O-24, MgO-2,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Granusol WSF (N+P+K+MgO+Te) тыңайтқыш 21+10+10+8CaO+Te маркалы 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P2O5-10, K2O-10, CaO-8, транс элементтер (бор, мыс, темір, марганец, молибден, мырыш, хелаттар EDTA, DTPA, EDDHA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Granusol WSF (N+P+K+MgO+Te) тыңайтқыш 18+18+18+3MgO+Te маркалы 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MgO-3,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Granusol WSF (N+P+K+MgO+Te) тыңайтқыш 10+10+30+3MgO+3CaO+Te маркалы 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K2O-30, MgO-3, CaO-3, транс элементтер (бор, мыс, темір, марганец, молибден, мырыш, хелаттар EDTA, DTPA, EDDHA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Granusol WSF (N+P+K+MgO+Te) тыңайтқыш 07+12+36+3MgO+Te маркалы 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P2O5-12, K2O-36, MgO-3,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Granusol WSF (N+P+K+MgO+Te) тыңайтқыш 11+06+18+2MgO +Te маркалы 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P2O5-6, K2O-18, MgO-2,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Granusol WSF (N+P+K+MgO+Te) тыңайтқыш 14+08+14+3MgO+7CaO+Te маркалы 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P2O5-8, K2O-14, MgO-3, CaO-7,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Granusol WSF (N+P+K+MgO+Te) тыңайтқыш 4,5-11-36-5MgO-TE маркалы 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P2O5-11, K2O-36, MgO-5,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Granusol WSF (N+P+K+MgO+Te) тыңайтқыш 20-10-15-2MgO-TE маркалы 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K2O-15, MgO-2,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Granusol WSF (N+P+K+MgO+Te) тыңайтқыш 18-09-29-TE маркалы 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P2O5-9, K2O-29, транс элементтер (бор, мыс, темір, марганец, молибден, мырыш, хелаттар EDTA, DTPA, EDDHA)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Keymag Ruby 10-00-40+2MgO 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K2O-40%, MgO-2%, S-3,7%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KeyMag 0-40-30+2MgO (Keymag Green 0-40-30+2MgO) 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K2O-30%, MgO-2,2%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Keymag Indigo 00-00-30+8MgO 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K2O-30%, MgO-8%, Mg-4,83%, SO3-40%, S-16%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09-12-40+0,5MgO+ME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P2O5-12%, K2O-40%, MgO-0,5%, В-0,03%, Cu-0,04%, Fe-0,12%, Mn-0,06%, Mo-0,005%, Zn-0,06%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10-45-15+0,5MgO+ME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P2O5-45%, K2O-15%, MgO-0,5%, В-0,03%, Cu-0,04%, Fe-0,12%, Mn-0,06%, Mo-0,005%, Zn-0,06%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20 -20-20+0,5MgO+ME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MgO-0,5%, В-0,03%, Cu-0,04%, Fe-0,12%, Mn-0,06%, Mo-0,005%, Zn-0,06%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15-30-15+TE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P2O5-30%, K2O-15%, Mn-0,030%, Zn-0,030%, Cu-0,015%, Mo-0,002%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16-08-24+2MgO+TE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P2O5-8%, K2O-24%, S-4,6%, MgO-2%, Fe-0,05%, Mn-0,002%, Zn-0,02%, Cu-0,01%, B-0,01%, Mo-0,001%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20-20-20+ТЕ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S-4,6%, Fe-0,80%, Mn-0,030%, Zn-0,030%, Cu-0,015%, B-0,015%, Mo-0,002%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29-11-11+0,5MgO+TE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N-29%, P2O5-11, K2O-11%, Mg-0,5%, Fe0,12%, Mn-0,06%, Mo-0,005, Zn-0,06%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Novalon 30-10-10+ 2MgO+TE 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N-30%, P2O5-10%, K2O-10%, S-2,8%, MgO-2%, Fe-0,05%, Mn-0,002%, Zn-0,02%, Cu-0,01%, B-0,01%, Mo-0,001%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19-19-19+2MgO+ME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 2MgO+ME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456 840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03-07-37+2MgO+ME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P2O5-7%, K2O-37%, 2MgO+ME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420 425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13-40-13+ME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P2O5-40%, K2O-13%+ME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478 280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Technofert Advance 17-6-25+4MgO+3S+TE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P2O5-6%, K2O-25%, S-3%, MgO-4%, Cu-0,01%, Fe-0,15%, Mn-0,03%, Zn-0,03%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Technofert Catalyst 19-6-14 (5MgO - 3,5S) +TE 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P2O5-6%, K2O-14%, S-3,5%, MgO-5%, Cu-0,01%, Fe-0,15%, Mn-0,03%, Zn-0,03%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Nutriflex C 17-7-21+3MgO+TE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P2O5-7%, K2O-21%, MgO-3%, B-0,04%; Cu-0,06%, Fe-0,2%, Mn-0,25%, Mo-0,007, Zn-0,04%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T 15-8-25+3,5 MgO+TE 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P2O5-8%, K2O-25%, MgO-3,5%, B-0,03%; Cu-0,004%, Fe-0,2%, Mn-0,25%, Mo0,007, Zn-0,05%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S 14-6,5-26+3,2MgO+TE 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P2O5-6,5, K2O-26, 3,2MgO+МЕ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F 18-6-19+3MgO+TE 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K2O-19+3MgO+TЕ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Powerfol B SP 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B-17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Powerfol Boron SL 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N-5,0; B-10,9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Flower&amp;Fruit SC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N-9,2; P2O5-6,8; K2O-18,2; SO3-2,3; B-0,101; Fe-0,051; Mo-0,005; Mn-0,021; Zn-0,051; Cu-0,021; амин қышқылдары-0,8; аукси-0,68; цитокининдер-0,41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Speedfol Amino Calmag SL 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CaO-6,7; MgO-2,7, аминқышқылы-33,5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Starter SC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N-10,6; P2O5-12,1; K2O-13,1; SO3-3,5; B-0,101; Fe-0,051; Mo-0,005; Zn-0,051;Mn-0,021; Cu-0,021; амин қышқылдары-0,8; ауксиндер-0,68; цитокининдер-0,41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Vegetative SC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N-16,5; P2O5-7,6; K2O-12,0; SO3-2,3; B-0,101; Fe-0,051; Mo-0,005; Zn-0,051; Mn-0,021; Cu-0,021; амин қышқылдары-0,8; ауксиндер-0,41; ауксиндер-0,41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Speedfol Marine SL 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N-16,5; P2O5-7,6; K2O-12,0; SO3-2,3; B-0,101; Fe-0,051; Mo-0,005; Zn-0,051; Mn-0,021; Cu-0,021; амин қышқылдары-0,8; ауксиндер-0,41; ауксиндер-0,41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тыңайтқыш Poly-Feed 5.1.1 Формула: Poly-Feed GG 15-30-15 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388 395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тыңайтқыш Poly-Feed 5.1.1 Формула: Poly-Feed GG 19-19-19 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352 680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тыңайтқыш Poly-Feed 5.1.1 Формула: Poly-Feed Drip 11-44-11 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P2O5-44, K2O-11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401 785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тыңайтқыш Poly-Feed 5.1.1 Формула: Poly-Feed Drip 15-30-15+2MgO 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K2O-15, 2MgO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392 855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тыңайтқыш Poly-Feed 5.1.1 Формула: Poly-Feed Drip 19-19-19+1MgO 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1MgO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348 215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тыңайтқыш Poly-Feed 5.1.1 Формула: Poly-Feed Drip 26-12-12+2MgO 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P2O5-12, K2O-12, 2MgO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325 895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тыңайтқыш Poly-Feed 5.1.1 Формула: Poly-Feed Drip 20-20-20 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Poly-Feed 5.1.1 Формула: Poly-Feed Foliar 21-21-21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P2O5-21, K2O-21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392 855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тыңайтқыш Poly-Feed 5.1.1Формула: Poly-Feed Foliar 8-52-17 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P2O5-52, K2O-17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441 965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тыңайтқыш Poly-Feed 5.1.1 Формула: Poly-Feed Foliar 23-7-23 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P2O5-7, K2O-23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тыңайтқыш Poly-Feed 6.0.1 Формула: Poly-Feed GG 16-8-32 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399 555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тыңайтқыш Poly-Feed 6.0.1 Формула: Poly-Feed Drip 14-7-21+2MgO 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K2O-21, 2MgO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350 445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Poly-Feed 6.0.1 тыңайтқыш Формула: Poly-Feed Drip 14-7-28+2MgO 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K2O-28, 2MgO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370 535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Poly-Feed 6.0.1 тыңайтқыш Формула: Poly-Feed Drip 12-5-40+2MgO 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K2O-40, 2MgO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415 180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Poly-Feed 6.0.1 тыңайтқыш Формула: Poly-Feed Foliar 16-8-34 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K2O-34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412 945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Poly-Feed 6.0.1 тыңайтқыш Формула: Poly-Feed Foliar 12-5-40 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428 570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Еритін NPK тыңайтқыш Poly-Feed 9.0.1. тотықтырғыш аммоний нитратымен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K2O-27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379 465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NPK тыңайтқыш Poly-Feed 10.0.1. Аммония нитратымен. Формула Poly-Feed GG 20-9-20 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P2O5-9, K2O-20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Түйіршіктелген тыңайтқыш. NPK формуласы 10-10-20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K2O-20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239 732,1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Түйіршіктелген тыңайтқыш. NPK формуласы 14-7-21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тыңайтқыштар. Натрий гуматы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P-7-8%, Na-8-10%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тыңайтқыштар. Калий гуматы.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P-7-8%, K-8-10%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K POWER 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NH2-N-5, K2O-25, Mn-1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1 378,6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K-2542 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K2O-25, SO3-42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N 30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N-30; NO3-N-7,4; NH4-N-7,4; NH2-N-15,2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KSIL SALICA COMPLEX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1 615,7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7 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NH2-N-7, Р2О5-7, K2O-7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P 10-30-0+ME 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NO3-N-6; NH4-N-4; Р2О5-30; Zn-4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1 318,3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SPRIN 18-18-18+TE 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NO3-N-10,4; NH4-N-7,6; Р2О5-18; K2O-18; B-0,04; Fe-0,04; Mn-0,04; Zn-0,04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1 318,3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SPRIN 15-31-15+TE 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NO3-N-7,5; Р2О5-31; K2O-15; B-0,04; Fe-0,04; Mn-0,04; Zn-0,04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BIG ASPRIN 5-15-30 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NO3-N-3; NH4-N-2; Р2О5-15; K2O-30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2 148,7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BLUE CUPPER 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2 719,2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MAG 6 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NO3-N-6; MgO-9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APSRINATE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 реттеуші, орг.-45%, углер.-19%, N-2,8%, K2O-5%, pH 3,5-5,5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BLACK DUR 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орг.-33%, углер.-15%, N-1,5%, K2O-2%, pH (4-6)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5 448,7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MIX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B-8; Mn-1; Mo-10; Zn-5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10 897,3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SAR Activa SA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орг.-25%, K2O-6%, альг.кисл-0,5%, ЕС-13,9, рН-5,5-7,5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7 459,8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0-40-40+МE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Р2О5-40; K2O-40; B-0,04; Cu-0,005; Fe-0,1; Mn-0,05; Mo-0,005; Zn-0,08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1 035,7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(11-6-40)+TE 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NO3-N-11; Р2О5-6; K2O-40; B-0,03; Fe-0,03; Mn-0,06; Mo-0,02; Zn-0,06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(11-42-11)+TE 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NO4-N-6; NO2-N-5; Р2О5-42; K2O-11; B-0,02; Fe-0,03; Mn-0,03; Mo-0,01; Zn-0,03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18.18.18+ME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Р2О5-18; K2O-18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NK 12-0-42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K2O-42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кешенді минералды тыңайтқыш "Ақварин"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Р2О5-11; K2О-35; MgO-4,0; S-9,0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Р2О5-18; K2О-18; MgO-2,0;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Р2О5-5; K2О-30; MgO-1,7; S-1,3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N-13; Р2О5-41; K2О-13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кешенді минералды тыңайтқыш "Акварин" маркалы 1-ден 16-ға дейін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P2O5-11, K2O-30, MgO-4, S-3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P2O5-10, K2O-28, MgO-2,5,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K2O-35, MgO-4, S-9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P2O5-12, K2O-33, MgO-3,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MgO-2,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K2O-30, MgO-1,7, S-1,3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P2O5-5, K2O-25, MgO-2, S-8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K2O-20, MgO-1,5, S-1,4</w:t>
            </w:r>
          </w:p>
        </w:tc>
        <w:tc>
          <w:tcPr>
            <w:tcW w:w="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P2O5-8, K2O-8, MgO-1,5, S-9,0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K2O-10, MgO-1,5, S-8,4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P2O5-12, K2O-35, MgO-1, S-0,7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P2O5-41, K2O-13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P2O5-6, K2O-18, MgO-1,5,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K2O-38, MgO-3, S-9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P2O5-12, K2O-36, MgO-2,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"Салют Бор"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N-7,8; В-15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"Контур" агрохимикаты "Контур" маркалы 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қышқылдары-7; фульвоқышқылдары-3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"Контур" агрохимикаты "Контур Старт" маркалы 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қышқылдары-7; фульвоқышқылдары-3; Янтар қышқылы-3; арахидон қышқылы-0,0001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"Контур" агрохимикаты "Контур Рост" маркалы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қышқылдары-7; фульвоқышқылдары-3; Янтарь қышқылы-4; аминқышқылдары-6,6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"Контур" агрохимикаты "Контур Антистресс" маркалы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қышқылдары-7; фульвоқышқылдары-3; арахидон қышқылы-0,0001; тритерпен қышқылы-0,2; аминқышқылдары-4,5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"Контур" агрохимикаты "Контур Профи" маркалы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Р2О5-4,5; Fe-0,04; Zn-0,015; Mn-0,04; Cu-0,015; MgO-0,5; Mo-0,001; гумин қышқылдары-7; фульвоқышқылдары-3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"Контур" агрохимикаты "Контур Аргент" маркалы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қышқылдары-7; фульвоқышқылдары-3; күміс иондары-0,05; аминқышқылдар кешені-4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Zento fix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мочевина-70-75%, органикалық полимерлер - 24-26%, гуминді заттар - 2-3%, фульв қышқылдары-2-3%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Intense Grain 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Р2О5-15; K2O-20; B-0,2; Fe-0,05; Mn-0,5; Mo-0,2; Zn-0,5, аминқышқылы L-пролин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NB 5-17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NH2-5; B-12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ELAIS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NH4-10; S-24; Mo-0,4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ZINTO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NO3-6,6; Zn-13; Mn-1,35; Cu-0,13; органикалық зат-0,13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Mendelenium 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SO3-10; B-0,7; Fe-4; Mn-2; Mo-0,35; Zn-0,7; аминқышқылы L-пролин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HIGO Infa 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Р2О5-4; К2О-2; аминқышқылдары-26; бос аминқышқылдары 21-ден кем емес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FOSTO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NО3-6,5; Р2О5-25,5; Mg-1,35; Zn-0,5; Mn-0,9; аминқышқылы-6,3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BIGO Leaves S 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N-2; Р2О5-2; К2О-4,5; В-0,5; Cu-0,015 Fe-0,03 Mn-0,05; Mo-0,01; Zn-0,5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Naturamin-B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Этаноламин бор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Raiza-mix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Этаноламин бор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Raiza-mix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Этаноламин бор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Naturfos Фосфорлы-калийлі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пентаоксиді, калий оксиді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"НаноКремний" микроэлементтері бар минералды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Si-17-22%; Fe-1-4%; Cu-0,05-0,1%; Zn-0,05-0,1%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macro минералды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P2O5-10; B-7; Cu-0,05; Fe-0,1; Mn-0,05; Mo-0,001; Zn-0,05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micro минералды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N-8, амидті N-4, K2O-10, MgO-3, S-5, B-0,35, Cu-0,55 Fe-1, Mn-1,5, Mo-0,01, Zn-1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Boron минералды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P2O5-10; B-7; Cu-0,05; Fe-0,1; Mn-0,05; Mo-0,001; Zn-0,05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Fos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N-2,9; P2O5-24,42; K2O-17,61; B-0,01; Cu-0,02; Fe-0,02; Mn-0,01; Mo-0,001; Zn-0,01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Super 36 N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N-27; MgO-3, S-0,1, B-0,011, Cu-0,195; Fe-0,021, Mn-1, Mo-0,001, Zn-0,006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Форрис (Forrice) минералды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K2O-15; SiO2-10; ДГК-0,05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Органомикс сұйық хелатты тыңайтқыш "Железо" маркалы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SO3-2, Fe-3, ДГК-0,5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Органомикс сұйық хелатты тыңайтқыш Универсальное маркалы 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N-1,5; P2O5-2,5; K2O-4,2; SO3-5,3, Fе-1; MgO-0,083; Zn-0,8, Cu-0,8; Mn-0,8; B-0,4; Mo-0,01; Co-0,002; ДГК-0,05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Органомикс сұйық хелатты тыңайтқыш көкөніс дақылдары үшін маркалы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N-0,6; P2O5-3,6; K2O-3; SO3-3,5; Fе-0,8; MgO-0,83; Zn-0,8; Cu-0,8; Mn-0,8; B-0,4; Mo-0,01; Co-0,002; ДГК-0,05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Органомикс сұйық хелатты тыңайтқыш Дәнді дақылдар үшін маркалы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N-1; P2O5-2; K2O-3; SO3-2,5; Fе-1,6; MgO-0,83, Zn-0,5, Cu-1,2, Mn-0,8, B-0,3, Mo-0,015, Co-0,001, ДГК-0,05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Органомикс сұйық хелатты тыңайтқыш Бұршақ дақылдары үшін маркалы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N-2,1; P2O5-3; K2O-4,2; SO3-3,5; Fе-1; MgO-0,83; Zn-0,5; Cu-0,3; Mn-0,8; B-0,4; Mo-0,12; Co-0,012, ДГК-0,05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Органомикс сұйық хелатты тыңайтқыш Майлы дақылдар үшін маркалы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N-0,8; P2O5-1,6; K2O-3,5; SO3-2; Fе-0,4; MgO-0,83; Zn-0,5; Cu-0,3; Mn-1; B-0,4; Mo-0,015, Co-0,001, ДГК-0,05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Органомикс сұйық хелатты тыңайтқыш, "Бор" маркалы 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N-4,9; B-14,85, ДГК-0,05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Оргономикс сұйық хелатты тыңайтқыш "Цинк" маркалы 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N-16,5; SO3-11; Zn-8,8; Cu-0,8; ДГК-0,05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"Azofix"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Azotobacter vinelandii MVY -72,5; Р2О5 -8,21; К2О-9,78; СаО-0,69, MgO-0,25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"Fosfix"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megaterium MVY-011 -55,8; N-1,85; Р2О5 -1,04 К2О-21,1, СаО-0,47, MgO-0,12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"Bactoforce"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mojavensis MVY-007 -97; N -0,75; Р2О5-0,21; К2О-1,52; СаО-0,17; MgO- 0,13Cu -0,00083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"Bacto-S"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Көмірсулар; N-3,13; К2О-7,95; Са- 2,91; Р2О5- 1,99; MgO-0,87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"Bacto-К" тыңайтқыш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megaterium MVY-011-80,5; N-7,6; Р2О5-1,69; К2О-3,33; СаО-0,68; MgO-0,84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Р2О5-60; К2О-20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"17"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 қаулысына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Тыңайтқыштарды (органикалық тыңайтқыштарды қоспағанда) субсидиялауға бюджеттік қаржы көлемдері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40"/>
        <w:gridCol w:w="1617"/>
        <w:gridCol w:w="8443"/>
      </w:tblGrid>
      <w:tr>
        <w:trPr>
          <w:trHeight w:val="30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атауы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көлемі, млн теңге</w:t>
            </w:r>
          </w:p>
        </w:tc>
      </w:tr>
      <w:tr>
        <w:trPr>
          <w:trHeight w:val="30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