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a13c6" w14:textId="9ba13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Спорттың басым түрлерінің өңірлік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әкiмдiгiнiң 2020 жылғы 20 қаңтардағы № 6 қаулысы. Түркістан облысының Әдiлет департаментiнде 2020 жылғы 20 қаңтарда № 5381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"Дене шынықтыру және спорт туралы" Қазақстан Республикасының 2014 жылғы 3 шілдедегі Заңының 8-бабының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20-5) тармақшасына сәйкес Түркістан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Спорттың басым түрлерінің өңірлік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Оңтүстік Қазақстан облысы әкімдігінің 2017 жылғы 15 желтоқсандағы № 360 "Спорттың басым түрлерінің өңірлік тізбесі бекіту туралы" (Нормативтік құқықтық актілерді мемлекеттік тіркеу тізілімінде № 4374 болып тіркелген, 2018 жылғы 15 қаңтарда "Оңтүстік Қазақстан" газетінде және 2018 жылғы 17 қаңтарда Қазақстан Республикасының нормативтік құқықтық актілерінің эталондық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"Түркістан облысы әкімінің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жарияланғаннан кейін Түркістан облысы әкімдігінің интернет-ресурсында орналастыруды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орынбасары С.А.Қалқамановқа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Түркістан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және спорт министрі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"20"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Спорттың басым түрлерінің өңірлік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4"/>
        <w:gridCol w:w="2075"/>
        <w:gridCol w:w="1868"/>
        <w:gridCol w:w="3614"/>
        <w:gridCol w:w="1449"/>
        <w:gridCol w:w="14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түрлерінің атауы</w:t>
            </w:r>
          </w:p>
        </w:tc>
      </w:tr>
      <w:tr>
        <w:trPr>
          <w:trHeight w:val="30" w:hRule="atLeast"/>
        </w:trPr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Олимпиадалық емес спорт түрлерінің атауы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олимпиадалық спорт түрлерінің атауы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Паралимпиадалық спорт түрлерінің атауы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спорт түрлерінің атауы</w:t>
            </w:r>
          </w:p>
        </w:tc>
      </w:tr>
      <w:tr>
        <w:trPr>
          <w:trHeight w:val="30" w:hRule="atLeast"/>
        </w:trPr>
        <w:tc>
          <w:tcPr>
            <w:tcW w:w="1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"А" тобы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Армрестлинг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Бадминтон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Параканоэ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Аударыспақ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Белбеу күресі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Байдарка және каноэ есу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Гір спорты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күресі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Дойбы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Тоғызқұмалақ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Грек-рим күресі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күрес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Классикалық волейбол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WKF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Таеквондо WTF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"В" тобы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Джиу-джитсу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есу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Асық 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Жекпе-жек сайысы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атлетика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 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Кикбоксинг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 боксы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ілу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Пауэрлифтинг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 күресі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Президенттік көпсайыс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Желкенді қайық спорты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атлетика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Жүзу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добы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Садақ ату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Семсерлесу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Теннис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теннисі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"С" тобы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ММА аралас жауынгерлік жекпе-жек 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 спорты (конкур)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Грэпплинг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Батутта секіру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Жекпе-жек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Таеквондо ІТҒ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 волейболы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Құсбегілік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Ушу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гимнастика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Регби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Триатлон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