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516d" w14:textId="c945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28 тамыздағы №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7 желтоқсандағы № 439-VI шешімі. Атырау облысының Әділет департаментінде 2020 жылғы 14 желтоқсанда № 4812 болып тіркелді. Күші жойылды - Атырау облысы Индер аудандық мәслихатының 2023 жылғы 27 қыркүйектегі № 39-VІII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27.09.2023 № </w:t>
      </w:r>
      <w:r>
        <w:rPr>
          <w:rFonts w:ascii="Times New Roman"/>
          <w:b w:val="false"/>
          <w:i w:val="false"/>
          <w:color w:val="ff0000"/>
          <w:sz w:val="28"/>
        </w:rPr>
        <w:t>39-VІII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2017 жылғы 28 тамыздағы №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3945 болып тіркелген, 2017 жылғы 27 қырқүйекте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облыстағы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ісі, білім беру, мәдениет, денсаулық сақтау мәселелері жөніндегі тұрақты комиссиясына (Қ. Гилманов)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Ілияс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2020 жылғы 7 желтоқсандағы № 439-VI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көрсетудің,оның мөлшерлерін белгілеудің және мұқтаж азаматтардың жекелеген санаттарының тізбесін 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40"/>
    <w:bookmarkStart w:name="z49" w:id="41"/>
    <w:p>
      <w:pPr>
        <w:spacing w:after="0"/>
        <w:ind w:left="0"/>
        <w:jc w:val="both"/>
      </w:pPr>
      <w:r>
        <w:rPr>
          <w:rFonts w:ascii="Times New Roman"/>
          <w:b w:val="false"/>
          <w:i w:val="false"/>
          <w:color w:val="000000"/>
          <w:sz w:val="28"/>
        </w:rPr>
        <w:t>
      20__ жылғы "__"</w:t>
      </w:r>
    </w:p>
    <w:bookmarkEnd w:id="41"/>
    <w:bookmarkStart w:name="z50" w:id="42"/>
    <w:p>
      <w:pPr>
        <w:spacing w:after="0"/>
        <w:ind w:left="0"/>
        <w:jc w:val="both"/>
      </w:pPr>
      <w:r>
        <w:rPr>
          <w:rFonts w:ascii="Times New Roman"/>
          <w:b w:val="false"/>
          <w:i w:val="false"/>
          <w:color w:val="000000"/>
          <w:sz w:val="28"/>
        </w:rPr>
        <w:t>
      __________________________________________________________</w:t>
      </w:r>
    </w:p>
    <w:bookmarkEnd w:id="42"/>
    <w:bookmarkStart w:name="z51" w:id="43"/>
    <w:p>
      <w:pPr>
        <w:spacing w:after="0"/>
        <w:ind w:left="0"/>
        <w:jc w:val="both"/>
      </w:pPr>
      <w:r>
        <w:rPr>
          <w:rFonts w:ascii="Times New Roman"/>
          <w:b w:val="false"/>
          <w:i w:val="false"/>
          <w:color w:val="000000"/>
          <w:sz w:val="28"/>
        </w:rPr>
        <w:t>
      (елді мекен)</w:t>
      </w:r>
    </w:p>
    <w:bookmarkEnd w:id="43"/>
    <w:bookmarkStart w:name="z52" w:id="44"/>
    <w:p>
      <w:pPr>
        <w:spacing w:after="0"/>
        <w:ind w:left="0"/>
        <w:jc w:val="both"/>
      </w:pPr>
      <w:r>
        <w:rPr>
          <w:rFonts w:ascii="Times New Roman"/>
          <w:b w:val="false"/>
          <w:i w:val="false"/>
          <w:color w:val="000000"/>
          <w:sz w:val="28"/>
        </w:rPr>
        <w:t xml:space="preserve">
      1. Өтініш берушінің тегі, аты, әкесінің аты (бар болса) ________________________ </w:t>
      </w:r>
    </w:p>
    <w:bookmarkEnd w:id="44"/>
    <w:bookmarkStart w:name="z53" w:id="45"/>
    <w:p>
      <w:pPr>
        <w:spacing w:after="0"/>
        <w:ind w:left="0"/>
        <w:jc w:val="both"/>
      </w:pPr>
      <w:r>
        <w:rPr>
          <w:rFonts w:ascii="Times New Roman"/>
          <w:b w:val="false"/>
          <w:i w:val="false"/>
          <w:color w:val="000000"/>
          <w:sz w:val="28"/>
        </w:rPr>
        <w:t xml:space="preserve">
      2. Тұратын мекенжайы __________________________________________________ </w:t>
      </w:r>
    </w:p>
    <w:bookmarkEnd w:id="45"/>
    <w:bookmarkStart w:name="z54" w:id="46"/>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 ___________________________________________________. </w:t>
      </w:r>
    </w:p>
    <w:bookmarkEnd w:id="46"/>
    <w:bookmarkStart w:name="z55" w:id="4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xml:space="preserve">
      Еңбекке жарамды барлығы _________ адам. </w:t>
      </w:r>
    </w:p>
    <w:bookmarkEnd w:id="48"/>
    <w:bookmarkStart w:name="z57" w:id="49"/>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 _______ адам. </w:t>
      </w:r>
    </w:p>
    <w:bookmarkEnd w:id="49"/>
    <w:bookmarkStart w:name="z58" w:id="50"/>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0"/>
    <w:bookmarkStart w:name="z59" w:id="51"/>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 </w:t>
      </w:r>
    </w:p>
    <w:bookmarkEnd w:id="51"/>
    <w:bookmarkStart w:name="z60" w:id="5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2"/>
    <w:bookmarkStart w:name="z61" w:id="53"/>
    <w:p>
      <w:pPr>
        <w:spacing w:after="0"/>
        <w:ind w:left="0"/>
        <w:jc w:val="both"/>
      </w:pPr>
      <w:r>
        <w:rPr>
          <w:rFonts w:ascii="Times New Roman"/>
          <w:b w:val="false"/>
          <w:i w:val="false"/>
          <w:color w:val="000000"/>
          <w:sz w:val="28"/>
        </w:rPr>
        <w:t xml:space="preserve">
      _______________________________________________________________. </w:t>
      </w:r>
    </w:p>
    <w:bookmarkEnd w:id="53"/>
    <w:bookmarkStart w:name="z62" w:id="54"/>
    <w:p>
      <w:pPr>
        <w:spacing w:after="0"/>
        <w:ind w:left="0"/>
        <w:jc w:val="both"/>
      </w:pPr>
      <w:r>
        <w:rPr>
          <w:rFonts w:ascii="Times New Roman"/>
          <w:b w:val="false"/>
          <w:i w:val="false"/>
          <w:color w:val="000000"/>
          <w:sz w:val="28"/>
        </w:rPr>
        <w:t xml:space="preserve">
      Тұрғын үйді ұстауға арналған шығыстар:__________________________________. </w:t>
      </w:r>
    </w:p>
    <w:bookmarkEnd w:id="54"/>
    <w:bookmarkStart w:name="z63" w:id="55"/>
    <w:p>
      <w:pPr>
        <w:spacing w:after="0"/>
        <w:ind w:left="0"/>
        <w:jc w:val="both"/>
      </w:pPr>
      <w:r>
        <w:rPr>
          <w:rFonts w:ascii="Times New Roman"/>
          <w:b w:val="false"/>
          <w:i w:val="false"/>
          <w:color w:val="000000"/>
          <w:sz w:val="28"/>
        </w:rPr>
        <w:t>
      Отбасының 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6"/>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табыс)______________________________. </w:t>
      </w:r>
    </w:p>
    <w:bookmarkEnd w:id="56"/>
    <w:bookmarkStart w:name="z65" w:id="57"/>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______________________________. </w:t>
      </w:r>
    </w:p>
    <w:bookmarkEnd w:id="57"/>
    <w:bookmarkStart w:name="z66" w:id="5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58"/>
    <w:bookmarkStart w:name="z67" w:id="59"/>
    <w:p>
      <w:pPr>
        <w:spacing w:after="0"/>
        <w:ind w:left="0"/>
        <w:jc w:val="both"/>
      </w:pPr>
      <w:r>
        <w:rPr>
          <w:rFonts w:ascii="Times New Roman"/>
          <w:b w:val="false"/>
          <w:i w:val="false"/>
          <w:color w:val="000000"/>
          <w:sz w:val="28"/>
        </w:rPr>
        <w:t xml:space="preserve">
      ____________________________________________________________________. </w:t>
      </w:r>
    </w:p>
    <w:bookmarkEnd w:id="59"/>
    <w:bookmarkStart w:name="z68" w:id="60"/>
    <w:p>
      <w:pPr>
        <w:spacing w:after="0"/>
        <w:ind w:left="0"/>
        <w:jc w:val="both"/>
      </w:pPr>
      <w:r>
        <w:rPr>
          <w:rFonts w:ascii="Times New Roman"/>
          <w:b w:val="false"/>
          <w:i w:val="false"/>
          <w:color w:val="000000"/>
          <w:sz w:val="28"/>
        </w:rPr>
        <w:t>
      8. Отбасының өзге де табыстары (нысаны, сомасы, көзі):</w:t>
      </w:r>
    </w:p>
    <w:bookmarkEnd w:id="60"/>
    <w:bookmarkStart w:name="z69" w:id="61"/>
    <w:p>
      <w:pPr>
        <w:spacing w:after="0"/>
        <w:ind w:left="0"/>
        <w:jc w:val="both"/>
      </w:pPr>
      <w:r>
        <w:rPr>
          <w:rFonts w:ascii="Times New Roman"/>
          <w:b w:val="false"/>
          <w:i w:val="false"/>
          <w:color w:val="000000"/>
          <w:sz w:val="28"/>
        </w:rPr>
        <w:t xml:space="preserve">
      ____________________________________________________________________. </w:t>
      </w:r>
    </w:p>
    <w:bookmarkEnd w:id="61"/>
    <w:bookmarkStart w:name="z70" w:id="6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4"/>
    <w:bookmarkStart w:name="z73" w:id="65"/>
    <w:p>
      <w:pPr>
        <w:spacing w:after="0"/>
        <w:ind w:left="0"/>
        <w:jc w:val="both"/>
      </w:pPr>
      <w:r>
        <w:rPr>
          <w:rFonts w:ascii="Times New Roman"/>
          <w:b w:val="false"/>
          <w:i w:val="false"/>
          <w:color w:val="000000"/>
          <w:sz w:val="28"/>
        </w:rPr>
        <w:t xml:space="preserve">
      _____________________________________________________________________ </w:t>
      </w:r>
    </w:p>
    <w:bookmarkEnd w:id="65"/>
    <w:bookmarkStart w:name="z74" w:id="66"/>
    <w:p>
      <w:pPr>
        <w:spacing w:after="0"/>
        <w:ind w:left="0"/>
        <w:jc w:val="both"/>
      </w:pPr>
      <w:r>
        <w:rPr>
          <w:rFonts w:ascii="Times New Roman"/>
          <w:b w:val="false"/>
          <w:i w:val="false"/>
          <w:color w:val="000000"/>
          <w:sz w:val="28"/>
        </w:rPr>
        <w:t xml:space="preserve">
      Комиссия төрағасы: ___________________________________________________ </w:t>
      </w:r>
    </w:p>
    <w:bookmarkEnd w:id="66"/>
    <w:bookmarkStart w:name="z75" w:id="67"/>
    <w:p>
      <w:pPr>
        <w:spacing w:after="0"/>
        <w:ind w:left="0"/>
        <w:jc w:val="both"/>
      </w:pPr>
      <w:r>
        <w:rPr>
          <w:rFonts w:ascii="Times New Roman"/>
          <w:b w:val="false"/>
          <w:i w:val="false"/>
          <w:color w:val="000000"/>
          <w:sz w:val="28"/>
        </w:rPr>
        <w:t xml:space="preserve">
      Комиссия мүшелері: ___________________________________________________ </w:t>
      </w:r>
    </w:p>
    <w:bookmarkEnd w:id="67"/>
    <w:bookmarkStart w:name="z76" w:id="68"/>
    <w:p>
      <w:pPr>
        <w:spacing w:after="0"/>
        <w:ind w:left="0"/>
        <w:jc w:val="both"/>
      </w:pPr>
      <w:r>
        <w:rPr>
          <w:rFonts w:ascii="Times New Roman"/>
          <w:b w:val="false"/>
          <w:i w:val="false"/>
          <w:color w:val="000000"/>
          <w:sz w:val="28"/>
        </w:rPr>
        <w:t xml:space="preserve">
       (қолдары) (тегі, аты, әкесінің аты) </w:t>
      </w:r>
    </w:p>
    <w:bookmarkEnd w:id="68"/>
    <w:bookmarkStart w:name="z77" w:id="69"/>
    <w:p>
      <w:pPr>
        <w:spacing w:after="0"/>
        <w:ind w:left="0"/>
        <w:jc w:val="both"/>
      </w:pPr>
      <w:r>
        <w:rPr>
          <w:rFonts w:ascii="Times New Roman"/>
          <w:b w:val="false"/>
          <w:i w:val="false"/>
          <w:color w:val="000000"/>
          <w:sz w:val="28"/>
        </w:rPr>
        <w:t xml:space="preserve">
      Жасалған актімен таныстым: ____________________________________________ </w:t>
      </w:r>
    </w:p>
    <w:bookmarkEnd w:id="69"/>
    <w:bookmarkStart w:name="z78" w:id="70"/>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қолы________________ </w:t>
      </w:r>
    </w:p>
    <w:bookmarkEnd w:id="70"/>
    <w:bookmarkStart w:name="z79" w:id="71"/>
    <w:p>
      <w:pPr>
        <w:spacing w:after="0"/>
        <w:ind w:left="0"/>
        <w:jc w:val="both"/>
      </w:pPr>
      <w:r>
        <w:rPr>
          <w:rFonts w:ascii="Times New Roman"/>
          <w:b w:val="false"/>
          <w:i w:val="false"/>
          <w:color w:val="000000"/>
          <w:sz w:val="28"/>
        </w:rPr>
        <w:t xml:space="preserve">
      Тексеру жүргізілуден бас тартқан ________________________________________ </w:t>
      </w:r>
    </w:p>
    <w:bookmarkEnd w:id="71"/>
    <w:bookmarkStart w:name="z80" w:id="7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__________________________________________________ </w:t>
      </w:r>
    </w:p>
    <w:bookmarkEnd w:id="72"/>
    <w:bookmarkStart w:name="z81" w:id="73"/>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3"/>
    <w:bookmarkStart w:name="z82" w:id="74"/>
    <w:p>
      <w:pPr>
        <w:spacing w:after="0"/>
        <w:ind w:left="0"/>
        <w:jc w:val="both"/>
      </w:pPr>
      <w:r>
        <w:rPr>
          <w:rFonts w:ascii="Times New Roman"/>
          <w:b w:val="false"/>
          <w:i w:val="false"/>
          <w:color w:val="000000"/>
          <w:sz w:val="28"/>
        </w:rPr>
        <w:t>
      Күні 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