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4161" w14:textId="6144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30 желтоқсандағы № 348-VІ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2020 жылғы 7 желтоқсандағы № 437-VI шешімі. Атырау облысының Әділет департаментінде 2020 жылғы 11 желтоқсанда № 4810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2020-2022 жылдарға арналған ауданның бюджетін нақтылау туралы ұсынысын қарап, аудандық мәслихат кезектен тыс LVI сессиясында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30 желтоқсандағы № 348-VІ "2020-2022 жылдарға арналған аудандық бюджет туралы" (нормативтік құқықтық актілерді мемлекеттік тіркеу тізілімінде № 4576 санымен тіркелген, 2020 жылғы 20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"14 404 279" деген сандар "14 460 072" деген сандармен ауыстырылсын;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"800 168" деген сандар "1 019 677" деген сандармен ауыстырылсын;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"19 000" деген сандар "18 655" деген сандармен ауыстырылсын;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"13 554 817" деген сандар "13 391 446" деген сандармен ауыстырылсын;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"18 339 341" деген сандар "18 395 134" деген сандармен ауыстырылсын;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"3 963 135" деген сандар "3 950 634" деген сандармен ауыстырылсын;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"-3 963 135" деген сандар "- 3 950 634" деген сандармен ауыстырылсын;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"3 934 660" деген сандар "3 922 159" деген сандармен ауыстырылсын;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"29 147" деген сандар "20 032" деген сандармен ауыстырылсын;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"50 004" деген сандар "37 503" деген сандармен ауыстырылсын;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"8 007 001" деген сандар "7 831 129" деген сандармен ауыстырылсын;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экономикалық даму, бюджет, қаржы, шағын және орта кәсіпкерлік, ауыл шаруашылығы мәселелері жөніндегі тұрақты комиссиясына (М. Ілияс) жүктелсін.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енгiзiледi.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Ілияс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2020 жылғы 7 желтоқсандағы № 437-VI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аудандық мәслихатының 2019 жылғы 30 желтоқсандағы № 348-VІ шешіміне 1-қосымша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793"/>
        <w:gridCol w:w="82"/>
        <w:gridCol w:w="76"/>
        <w:gridCol w:w="41"/>
        <w:gridCol w:w="4"/>
        <w:gridCol w:w="985"/>
        <w:gridCol w:w="1087"/>
        <w:gridCol w:w="207"/>
        <w:gridCol w:w="885"/>
        <w:gridCol w:w="255"/>
        <w:gridCol w:w="13"/>
        <w:gridCol w:w="2"/>
        <w:gridCol w:w="481"/>
        <w:gridCol w:w="752"/>
        <w:gridCol w:w="627"/>
        <w:gridCol w:w="6"/>
        <w:gridCol w:w="2331"/>
        <w:gridCol w:w="2858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14 460 072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1 019 677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342 328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323 328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297 238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297 238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364 411 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9 700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18 000 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13 391 446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түсетін трансферттер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13 391 398 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13 391 398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18 395 134 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625 290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 атқарушы және басқа органдар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181 871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160 298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125 640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442 421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227 096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179 835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127 596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4 613 788 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40 633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4 333 030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153 683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153 683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4 079 347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3 867 595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211 752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өзгеде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240 125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240 125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64 362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1 037 436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276 814 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273 502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273 502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385 957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385 957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232 176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өкілетті органдардың шешiмі бойынша мұқтаж азаматтардың жекелеген топтарына әлеуметтік көмек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374 665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360 779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358 069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жеткiзу бойынша қызметтерге ақы төлеу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3 195 250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2 776 853 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2 766 654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1 127 540 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1 639 114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418 397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418 397 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145 792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272 605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436 774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123 297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121 799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121 799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234 001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денешынықтыру және спорт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208 356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денешынықтыру және спорт саласындағы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165 763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56 877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28 134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6 307 368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6 307 368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6 307 368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2 320 556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3 986 812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640 458 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640 458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504 790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504 790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1 426 100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1 426 100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1 426 100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54 599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Қазақсатан Республикасы Ұлттық қорынан нысаналы трансферт есебінен облыстық бюджеттен бөлінген нысаналы мақсатқа сай пайдаланылмаған нысаналы трансферттерді қайтару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1 341 476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берілетін ағымдағы нысаналы трансферттер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15 572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37 503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жасалатын операциялар бойынша сальдо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-3 950 634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VІ.Бюджет тапшылығын қаржыландыру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3 950 634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3 922 159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3 922 159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3 922 159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50 406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