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200e" w14:textId="e78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Жанбай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14 желтоқсандағы № 338-VI шешімі және Атырау облысы Исатай ауданы әкімдігінің 2020 жылғы 22 желтоқсандағы № 250 бірлескен қаулысы. Атырау облысының Әділет департаментінде 2020 жылғы 28 желтоқсанда № 4848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822,13 гектар, ұзындығы 13491,21 метр болып Исатай ауданы Жанбай ауылдық округі Жанбай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(М. Жиенғазиев)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2020 жылғы 22 желтоқсандағы № 250 мен Исатай аудандық мәслихатының 2020 жылғы 14 желтоқсандағы № 338-VI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облысы, Исатай ауданы, Жанбай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- 822,13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- 13491,21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