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6767" w14:textId="56f6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28 акпандағы № 291-VI шешімі. Атырау облысының Әділет департаментінде 2020 жылғы 10 наурызда № 4607 болып тіркелді. Күші жойылды - Атырау облысы Исатай аудандық мәслихатының 2023 жылғы 27 сәуірдегі № 11-VIII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Исатай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Нарын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2. Осы шешімнің орындалысын бақылау аудандық мәслихаттың бюджет, қаржы, экономика, кәсіпкерлікті дамыту, аграрлық және экология жөніндегі тұрақты комиссиясына (А. Рахметов)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кейін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Сидегалиев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28 ақпаны № 291-VI шешіміне 1 қосымша</w:t>
            </w:r>
          </w:p>
        </w:tc>
      </w:tr>
    </w:tbl>
    <w:bookmarkStart w:name="z13" w:id="6"/>
    <w:p>
      <w:pPr>
        <w:spacing w:after="0"/>
        <w:ind w:left="0"/>
        <w:jc w:val="left"/>
      </w:pPr>
      <w:r>
        <w:rPr>
          <w:rFonts w:ascii="Times New Roman"/>
          <w:b/>
          <w:i w:val="false"/>
          <w:color w:val="000000"/>
        </w:rPr>
        <w:t xml:space="preserve"> Исатай ауылдық округінің жергілікті қоғамдастық жиналысының регламенті</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Осы Исатай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7"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8"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9"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20" w:id="1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1"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2" w:id="14"/>
    <w:p>
      <w:pPr>
        <w:spacing w:after="0"/>
        <w:ind w:left="0"/>
        <w:jc w:val="both"/>
      </w:pPr>
      <w:r>
        <w:rPr>
          <w:rFonts w:ascii="Times New Roman"/>
          <w:b w:val="false"/>
          <w:i w:val="false"/>
          <w:color w:val="000000"/>
          <w:sz w:val="28"/>
        </w:rPr>
        <w:t>
      3. Жиналыс регламентін Исатай аудандық мәслихаты бекітеді.</w:t>
      </w:r>
    </w:p>
    <w:bookmarkEnd w:id="14"/>
    <w:bookmarkStart w:name="z23"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Исатай ауылдық округі (бұдан әрі-ауылдық)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"Исатай ауданының Исатай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Start w:name="z15"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7"/>
    <w:bookmarkStart w:name="z37"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8"/>
    <w:bookmarkStart w:name="z38" w:id="1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Start w:name="z24" w:id="2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42"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43" w:id="23"/>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23"/>
    <w:bookmarkStart w:name="z44" w:id="24"/>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4"/>
    <w:bookmarkStart w:name="z45" w:id="2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
    <w:bookmarkStart w:name="z46" w:id="2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
    <w:bookmarkStart w:name="z47" w:id="27"/>
    <w:p>
      <w:pPr>
        <w:spacing w:after="0"/>
        <w:ind w:left="0"/>
        <w:jc w:val="both"/>
      </w:pPr>
      <w:r>
        <w:rPr>
          <w:rFonts w:ascii="Times New Roman"/>
          <w:b w:val="false"/>
          <w:i w:val="false"/>
          <w:color w:val="000000"/>
          <w:sz w:val="28"/>
        </w:rPr>
        <w:t>
      Жиналысты шақырудың күн тәртібін жиналыс бекітеді.</w:t>
      </w:r>
    </w:p>
    <w:bookmarkEnd w:id="27"/>
    <w:bookmarkStart w:name="z48" w:id="2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
    <w:bookmarkStart w:name="z49" w:id="2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9"/>
    <w:bookmarkStart w:name="z50"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0"/>
    <w:bookmarkStart w:name="z51" w:id="3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52" w:id="3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
    <w:bookmarkStart w:name="z53" w:id="3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
    <w:bookmarkStart w:name="z54" w:id="3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
    <w:bookmarkStart w:name="z55" w:id="3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Start w:name="z27" w:id="3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6"/>
    <w:bookmarkStart w:name="z28" w:id="37"/>
    <w:p>
      <w:pPr>
        <w:spacing w:after="0"/>
        <w:ind w:left="0"/>
        <w:jc w:val="both"/>
      </w:pPr>
      <w:r>
        <w:rPr>
          <w:rFonts w:ascii="Times New Roman"/>
          <w:b w:val="false"/>
          <w:i w:val="false"/>
          <w:color w:val="000000"/>
          <w:sz w:val="28"/>
        </w:rPr>
        <w:t>
      Жиналыстың шешімі хаттамамен ресімделеді, онда:</w:t>
      </w:r>
    </w:p>
    <w:bookmarkEnd w:id="37"/>
    <w:bookmarkStart w:name="z29" w:id="38"/>
    <w:p>
      <w:pPr>
        <w:spacing w:after="0"/>
        <w:ind w:left="0"/>
        <w:jc w:val="both"/>
      </w:pPr>
      <w:r>
        <w:rPr>
          <w:rFonts w:ascii="Times New Roman"/>
          <w:b w:val="false"/>
          <w:i w:val="false"/>
          <w:color w:val="000000"/>
          <w:sz w:val="28"/>
        </w:rPr>
        <w:t>
      1) жиналыстың өткізілген күні мен орны;</w:t>
      </w:r>
    </w:p>
    <w:bookmarkEnd w:id="38"/>
    <w:bookmarkStart w:name="z30" w:id="39"/>
    <w:p>
      <w:pPr>
        <w:spacing w:after="0"/>
        <w:ind w:left="0"/>
        <w:jc w:val="both"/>
      </w:pPr>
      <w:r>
        <w:rPr>
          <w:rFonts w:ascii="Times New Roman"/>
          <w:b w:val="false"/>
          <w:i w:val="false"/>
          <w:color w:val="000000"/>
          <w:sz w:val="28"/>
        </w:rPr>
        <w:t>
      2) жиналыс мүшелерінің саны және тізімі;</w:t>
      </w:r>
    </w:p>
    <w:bookmarkEnd w:id="39"/>
    <w:bookmarkStart w:name="z31" w:id="4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0"/>
    <w:bookmarkStart w:name="z32" w:id="4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1"/>
    <w:bookmarkStart w:name="z33" w:id="4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2"/>
    <w:bookmarkStart w:name="z34" w:id="4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43"/>
    <w:bookmarkStart w:name="z35" w:id="4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45"/>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45"/>
    <w:bookmarkStart w:name="z69" w:id="4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6"/>
    <w:bookmarkStart w:name="z70" w:id="47"/>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47"/>
    <w:bookmarkStart w:name="z71" w:id="4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8"/>
    <w:bookmarkStart w:name="z72" w:id="4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9"/>
    <w:bookmarkStart w:name="z73" w:id="5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0"/>
    <w:bookmarkStart w:name="z74" w:id="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28 ақпаны № 291-VI шешіміне 2 қосымша</w:t>
            </w:r>
          </w:p>
        </w:tc>
      </w:tr>
    </w:tbl>
    <w:bookmarkStart w:name="z76" w:id="52"/>
    <w:p>
      <w:pPr>
        <w:spacing w:after="0"/>
        <w:ind w:left="0"/>
        <w:jc w:val="left"/>
      </w:pPr>
      <w:r>
        <w:rPr>
          <w:rFonts w:ascii="Times New Roman"/>
          <w:b/>
          <w:i w:val="false"/>
          <w:color w:val="000000"/>
        </w:rPr>
        <w:t xml:space="preserve"> Нарын ауылдық округінің жергілікті қоғамдастық жиналысының регламенті</w:t>
      </w:r>
    </w:p>
    <w:bookmarkEnd w:id="52"/>
    <w:bookmarkStart w:name="z77" w:id="53"/>
    <w:p>
      <w:pPr>
        <w:spacing w:after="0"/>
        <w:ind w:left="0"/>
        <w:jc w:val="left"/>
      </w:pPr>
      <w:r>
        <w:rPr>
          <w:rFonts w:ascii="Times New Roman"/>
          <w:b/>
          <w:i w:val="false"/>
          <w:color w:val="000000"/>
        </w:rPr>
        <w:t xml:space="preserve"> 1-тарау. Жалпы ережелер</w:t>
      </w:r>
    </w:p>
    <w:bookmarkEnd w:id="53"/>
    <w:p>
      <w:pPr>
        <w:spacing w:after="0"/>
        <w:ind w:left="0"/>
        <w:jc w:val="both"/>
      </w:pPr>
      <w:r>
        <w:rPr>
          <w:rFonts w:ascii="Times New Roman"/>
          <w:b w:val="false"/>
          <w:i w:val="false"/>
          <w:color w:val="000000"/>
          <w:sz w:val="28"/>
        </w:rPr>
        <w:t xml:space="preserve">
      1. Осы Нарын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9" w:id="54"/>
    <w:p>
      <w:pPr>
        <w:spacing w:after="0"/>
        <w:ind w:left="0"/>
        <w:jc w:val="both"/>
      </w:pPr>
      <w:r>
        <w:rPr>
          <w:rFonts w:ascii="Times New Roman"/>
          <w:b w:val="false"/>
          <w:i w:val="false"/>
          <w:color w:val="000000"/>
          <w:sz w:val="28"/>
        </w:rPr>
        <w:t>
      2. Осы Регламентте қолданылатын негізгі ұғымдар:</w:t>
      </w:r>
    </w:p>
    <w:bookmarkEnd w:id="54"/>
    <w:bookmarkStart w:name="z80" w:id="5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5"/>
    <w:bookmarkStart w:name="z81" w:id="5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6"/>
    <w:bookmarkStart w:name="z82" w:id="5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7"/>
    <w:bookmarkStart w:name="z83" w:id="5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8"/>
    <w:bookmarkStart w:name="z84" w:id="5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9"/>
    <w:bookmarkStart w:name="z85" w:id="60"/>
    <w:p>
      <w:pPr>
        <w:spacing w:after="0"/>
        <w:ind w:left="0"/>
        <w:jc w:val="both"/>
      </w:pPr>
      <w:r>
        <w:rPr>
          <w:rFonts w:ascii="Times New Roman"/>
          <w:b w:val="false"/>
          <w:i w:val="false"/>
          <w:color w:val="000000"/>
          <w:sz w:val="28"/>
        </w:rPr>
        <w:t>
      3. Жиналыс регламентін Исатай аудандық мәслихаты бекітеді.</w:t>
      </w:r>
    </w:p>
    <w:bookmarkEnd w:id="60"/>
    <w:bookmarkStart w:name="z86" w:id="6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Нарын ауылдық округі (бұдан әрі-ауылдық)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"Исатай ауданының Нарын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9" w:id="62"/>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2"/>
    <w:bookmarkStart w:name="z100" w:id="6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63"/>
    <w:bookmarkStart w:name="z101" w:id="6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Start w:name="z57" w:id="6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6-тармақ жаңа редакцияда - Атырау облысы Исатай аудандық мәслихатының 25.10.2021 № 79-VІI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4" w:id="6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6"/>
    <w:bookmarkStart w:name="z105" w:id="6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7"/>
    <w:bookmarkStart w:name="z106" w:id="6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8"/>
    <w:bookmarkStart w:name="z107" w:id="6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9"/>
    <w:bookmarkStart w:name="z108" w:id="70"/>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70"/>
    <w:bookmarkStart w:name="z109" w:id="7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1"/>
    <w:bookmarkStart w:name="z110" w:id="7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2"/>
    <w:bookmarkStart w:name="z111" w:id="73"/>
    <w:p>
      <w:pPr>
        <w:spacing w:after="0"/>
        <w:ind w:left="0"/>
        <w:jc w:val="both"/>
      </w:pPr>
      <w:r>
        <w:rPr>
          <w:rFonts w:ascii="Times New Roman"/>
          <w:b w:val="false"/>
          <w:i w:val="false"/>
          <w:color w:val="000000"/>
          <w:sz w:val="28"/>
        </w:rPr>
        <w:t>
      Жиналысты шақырудың күн тәртібін жиналыс бекітеді.</w:t>
      </w:r>
    </w:p>
    <w:bookmarkEnd w:id="73"/>
    <w:bookmarkStart w:name="z112" w:id="7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4"/>
    <w:bookmarkStart w:name="z113" w:id="7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75"/>
    <w:bookmarkStart w:name="z114" w:id="7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76"/>
    <w:bookmarkStart w:name="z115" w:id="7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7"/>
    <w:bookmarkStart w:name="z116" w:id="7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8"/>
    <w:bookmarkStart w:name="z117" w:id="7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9"/>
    <w:bookmarkStart w:name="z118" w:id="8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0"/>
    <w:bookmarkStart w:name="z119" w:id="8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Start w:name="z60" w:id="8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82"/>
    <w:bookmarkStart w:name="z61" w:id="83"/>
    <w:p>
      <w:pPr>
        <w:spacing w:after="0"/>
        <w:ind w:left="0"/>
        <w:jc w:val="both"/>
      </w:pPr>
      <w:r>
        <w:rPr>
          <w:rFonts w:ascii="Times New Roman"/>
          <w:b w:val="false"/>
          <w:i w:val="false"/>
          <w:color w:val="000000"/>
          <w:sz w:val="28"/>
        </w:rPr>
        <w:t>
      Жиналыстың шешімі хаттамамен ресімделеді, онда:</w:t>
      </w:r>
    </w:p>
    <w:bookmarkEnd w:id="83"/>
    <w:bookmarkStart w:name="z62" w:id="84"/>
    <w:p>
      <w:pPr>
        <w:spacing w:after="0"/>
        <w:ind w:left="0"/>
        <w:jc w:val="both"/>
      </w:pPr>
      <w:r>
        <w:rPr>
          <w:rFonts w:ascii="Times New Roman"/>
          <w:b w:val="false"/>
          <w:i w:val="false"/>
          <w:color w:val="000000"/>
          <w:sz w:val="28"/>
        </w:rPr>
        <w:t>
      1) жиналыстың өткізілген күні мен орны;</w:t>
      </w:r>
    </w:p>
    <w:bookmarkEnd w:id="84"/>
    <w:bookmarkStart w:name="z63" w:id="85"/>
    <w:p>
      <w:pPr>
        <w:spacing w:after="0"/>
        <w:ind w:left="0"/>
        <w:jc w:val="both"/>
      </w:pPr>
      <w:r>
        <w:rPr>
          <w:rFonts w:ascii="Times New Roman"/>
          <w:b w:val="false"/>
          <w:i w:val="false"/>
          <w:color w:val="000000"/>
          <w:sz w:val="28"/>
        </w:rPr>
        <w:t>
      2) жиналыс мүшелерінің саны және тізімі;</w:t>
      </w:r>
    </w:p>
    <w:bookmarkEnd w:id="85"/>
    <w:bookmarkStart w:name="z64" w:id="8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86"/>
    <w:bookmarkStart w:name="z65" w:id="8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87"/>
    <w:bookmarkStart w:name="z66" w:id="8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88"/>
    <w:bookmarkStart w:name="z67" w:id="89"/>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8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Исатай аудандық мәслихатының 25.10.2021 № </w:t>
      </w:r>
      <w:r>
        <w:rPr>
          <w:rFonts w:ascii="Times New Roman"/>
          <w:b w:val="false"/>
          <w:i w:val="false"/>
          <w:color w:val="000000"/>
          <w:sz w:val="28"/>
        </w:rPr>
        <w:t>79-VІI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2" w:id="90"/>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90"/>
    <w:bookmarkStart w:name="z133" w:id="9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91"/>
    <w:bookmarkStart w:name="z134" w:id="92"/>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92"/>
    <w:bookmarkStart w:name="z135" w:id="9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93"/>
    <w:bookmarkStart w:name="z136" w:id="9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94"/>
    <w:bookmarkStart w:name="z137" w:id="9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95"/>
    <w:bookmarkStart w:name="z138" w:id="9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