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d1fc" w14:textId="501d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2017 жылғы 26 мамырдағы № 147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2020 жылғы 7 желтоқсандағы № 465 шешімі. Атырау облысының Әділет департаментінде 2020 жылғы 14 желтоқсанда № 4811 болып тіркелді. Күші жойылды - Атырау облысы Махамбет аудандық мәслихатының 2023 жылғы 14 қыркүйектегі № 63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14.09.2023 № </w:t>
      </w:r>
      <w:r>
        <w:rPr>
          <w:rFonts w:ascii="Times New Roman"/>
          <w:b w:val="false"/>
          <w:i w:val="false"/>
          <w:color w:val="ff0000"/>
          <w:sz w:val="28"/>
        </w:rPr>
        <w:t>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2017 жылғы 26 мамырдағы № 147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3885 болып тіркелген, 2017 жылғы 16 маусымда Қазақтан Республикасы нормативтік құқықтық актілерінің эталондық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(Б. Рахметов)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Махамбет аудандық мәслихатының 2020 жылғы </w:t>
            </w:r>
            <w:r>
              <w:br/>
            </w:r>
            <w:r>
              <w:rPr>
                <w:rFonts w:ascii="Times New Roman"/>
                <w:b w:val="false"/>
                <w:i w:val="false"/>
                <w:color w:val="000000"/>
                <w:sz w:val="20"/>
              </w:rPr>
              <w:t>7 желтоқсандағы № 465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47"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40"/>
    <w:bookmarkStart w:name="z48" w:id="41"/>
    <w:p>
      <w:pPr>
        <w:spacing w:after="0"/>
        <w:ind w:left="0"/>
        <w:jc w:val="both"/>
      </w:pPr>
      <w:r>
        <w:rPr>
          <w:rFonts w:ascii="Times New Roman"/>
          <w:b w:val="false"/>
          <w:i w:val="false"/>
          <w:color w:val="000000"/>
          <w:sz w:val="28"/>
        </w:rPr>
        <w:t>
      20__ жылғы "__"</w:t>
      </w:r>
    </w:p>
    <w:bookmarkEnd w:id="41"/>
    <w:bookmarkStart w:name="z49" w:id="42"/>
    <w:p>
      <w:pPr>
        <w:spacing w:after="0"/>
        <w:ind w:left="0"/>
        <w:jc w:val="both"/>
      </w:pPr>
      <w:r>
        <w:rPr>
          <w:rFonts w:ascii="Times New Roman"/>
          <w:b w:val="false"/>
          <w:i w:val="false"/>
          <w:color w:val="000000"/>
          <w:sz w:val="28"/>
        </w:rPr>
        <w:t>
      __________________________________________________________</w:t>
      </w:r>
    </w:p>
    <w:bookmarkEnd w:id="42"/>
    <w:bookmarkStart w:name="z50" w:id="43"/>
    <w:p>
      <w:pPr>
        <w:spacing w:after="0"/>
        <w:ind w:left="0"/>
        <w:jc w:val="both"/>
      </w:pPr>
      <w:r>
        <w:rPr>
          <w:rFonts w:ascii="Times New Roman"/>
          <w:b w:val="false"/>
          <w:i w:val="false"/>
          <w:color w:val="000000"/>
          <w:sz w:val="28"/>
        </w:rPr>
        <w:t>
      (елді мекен)</w:t>
      </w:r>
    </w:p>
    <w:bookmarkEnd w:id="43"/>
    <w:bookmarkStart w:name="z51" w:id="44"/>
    <w:p>
      <w:pPr>
        <w:spacing w:after="0"/>
        <w:ind w:left="0"/>
        <w:jc w:val="both"/>
      </w:pPr>
      <w:r>
        <w:rPr>
          <w:rFonts w:ascii="Times New Roman"/>
          <w:b w:val="false"/>
          <w:i w:val="false"/>
          <w:color w:val="000000"/>
          <w:sz w:val="28"/>
        </w:rPr>
        <w:t xml:space="preserve">
      1. Өтініш берушінің тегі, аты, әкесінің аты (бар болса) ________________________ </w:t>
      </w:r>
    </w:p>
    <w:bookmarkEnd w:id="44"/>
    <w:bookmarkStart w:name="z52" w:id="45"/>
    <w:p>
      <w:pPr>
        <w:spacing w:after="0"/>
        <w:ind w:left="0"/>
        <w:jc w:val="both"/>
      </w:pPr>
      <w:r>
        <w:rPr>
          <w:rFonts w:ascii="Times New Roman"/>
          <w:b w:val="false"/>
          <w:i w:val="false"/>
          <w:color w:val="000000"/>
          <w:sz w:val="28"/>
        </w:rPr>
        <w:t xml:space="preserve">
      2. Тұратын мекенжайы ___________________________________________________ </w:t>
      </w:r>
    </w:p>
    <w:bookmarkEnd w:id="45"/>
    <w:bookmarkStart w:name="z53" w:id="46"/>
    <w:p>
      <w:pPr>
        <w:spacing w:after="0"/>
        <w:ind w:left="0"/>
        <w:jc w:val="both"/>
      </w:pPr>
      <w:r>
        <w:rPr>
          <w:rFonts w:ascii="Times New Roman"/>
          <w:b w:val="false"/>
          <w:i w:val="false"/>
          <w:color w:val="000000"/>
          <w:sz w:val="28"/>
        </w:rPr>
        <w:t>
      3. Орын алуына байланысты өтініш беруші әлеуметтік көмекке өтініш берген өмірдегі қиын жағдай ___________________________________________________.</w:t>
      </w:r>
    </w:p>
    <w:bookmarkEnd w:id="46"/>
    <w:bookmarkStart w:name="z54" w:id="47"/>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8"/>
    <w:p>
      <w:pPr>
        <w:spacing w:after="0"/>
        <w:ind w:left="0"/>
        <w:jc w:val="both"/>
      </w:pPr>
      <w:r>
        <w:rPr>
          <w:rFonts w:ascii="Times New Roman"/>
          <w:b w:val="false"/>
          <w:i w:val="false"/>
          <w:color w:val="000000"/>
          <w:sz w:val="28"/>
        </w:rPr>
        <w:t xml:space="preserve">
      Еңбекке жарамды барлығы _________ адам. </w:t>
      </w:r>
    </w:p>
    <w:bookmarkEnd w:id="48"/>
    <w:bookmarkStart w:name="z56" w:id="49"/>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 _______ адам. </w:t>
      </w:r>
    </w:p>
    <w:bookmarkEnd w:id="49"/>
    <w:bookmarkStart w:name="z57" w:id="50"/>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50"/>
    <w:bookmarkStart w:name="z58" w:id="51"/>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 </w:t>
      </w:r>
    </w:p>
    <w:bookmarkEnd w:id="51"/>
    <w:bookmarkStart w:name="z59" w:id="52"/>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Тұрғын үйді ұстауға арналған шығыстар:____________________________________.</w:t>
      </w:r>
    </w:p>
    <w:bookmarkEnd w:id="54"/>
    <w:bookmarkStart w:name="z62" w:id="55"/>
    <w:p>
      <w:pPr>
        <w:spacing w:after="0"/>
        <w:ind w:left="0"/>
        <w:jc w:val="both"/>
      </w:pPr>
      <w:r>
        <w:rPr>
          <w:rFonts w:ascii="Times New Roman"/>
          <w:b w:val="false"/>
          <w:i w:val="false"/>
          <w:color w:val="000000"/>
          <w:sz w:val="28"/>
        </w:rPr>
        <w:t>
      Отбасының табысы: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6"/>
    <w:p>
      <w:pPr>
        <w:spacing w:after="0"/>
        <w:ind w:left="0"/>
        <w:jc w:val="both"/>
      </w:pP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 ______________________________. </w:t>
      </w:r>
    </w:p>
    <w:bookmarkEnd w:id="56"/>
    <w:bookmarkStart w:name="z64" w:id="57"/>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 _____________________________. </w:t>
      </w:r>
    </w:p>
    <w:bookmarkEnd w:id="57"/>
    <w:bookmarkStart w:name="z65" w:id="58"/>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58"/>
    <w:bookmarkStart w:name="z66" w:id="59"/>
    <w:p>
      <w:pPr>
        <w:spacing w:after="0"/>
        <w:ind w:left="0"/>
        <w:jc w:val="both"/>
      </w:pPr>
      <w:r>
        <w:rPr>
          <w:rFonts w:ascii="Times New Roman"/>
          <w:b w:val="false"/>
          <w:i w:val="false"/>
          <w:color w:val="000000"/>
          <w:sz w:val="28"/>
        </w:rPr>
        <w:t xml:space="preserve">
      ________________________________________________________________________. </w:t>
      </w:r>
    </w:p>
    <w:bookmarkEnd w:id="59"/>
    <w:bookmarkStart w:name="z67" w:id="60"/>
    <w:p>
      <w:pPr>
        <w:spacing w:after="0"/>
        <w:ind w:left="0"/>
        <w:jc w:val="both"/>
      </w:pPr>
      <w:r>
        <w:rPr>
          <w:rFonts w:ascii="Times New Roman"/>
          <w:b w:val="false"/>
          <w:i w:val="false"/>
          <w:color w:val="000000"/>
          <w:sz w:val="28"/>
        </w:rPr>
        <w:t>
      8. Отбасының өзге де табыстары (нысаны, сомасы, көзі):</w:t>
      </w:r>
    </w:p>
    <w:bookmarkEnd w:id="60"/>
    <w:bookmarkStart w:name="z68" w:id="61"/>
    <w:p>
      <w:pPr>
        <w:spacing w:after="0"/>
        <w:ind w:left="0"/>
        <w:jc w:val="both"/>
      </w:pPr>
      <w:r>
        <w:rPr>
          <w:rFonts w:ascii="Times New Roman"/>
          <w:b w:val="false"/>
          <w:i w:val="false"/>
          <w:color w:val="000000"/>
          <w:sz w:val="28"/>
        </w:rPr>
        <w:t xml:space="preserve">
      _______________________________________________________________________. </w:t>
      </w:r>
    </w:p>
    <w:bookmarkEnd w:id="61"/>
    <w:bookmarkStart w:name="z69" w:id="62"/>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62"/>
    <w:bookmarkStart w:name="z70" w:id="63"/>
    <w:p>
      <w:pPr>
        <w:spacing w:after="0"/>
        <w:ind w:left="0"/>
        <w:jc w:val="both"/>
      </w:pPr>
      <w:r>
        <w:rPr>
          <w:rFonts w:ascii="Times New Roman"/>
          <w:b w:val="false"/>
          <w:i w:val="false"/>
          <w:color w:val="000000"/>
          <w:sz w:val="28"/>
        </w:rPr>
        <w:t xml:space="preserve">
      ______________________________________________________________________ </w:t>
      </w:r>
    </w:p>
    <w:bookmarkEnd w:id="63"/>
    <w:bookmarkStart w:name="z71" w:id="64"/>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4"/>
    <w:bookmarkStart w:name="z72" w:id="65"/>
    <w:p>
      <w:pPr>
        <w:spacing w:after="0"/>
        <w:ind w:left="0"/>
        <w:jc w:val="both"/>
      </w:pPr>
      <w:r>
        <w:rPr>
          <w:rFonts w:ascii="Times New Roman"/>
          <w:b w:val="false"/>
          <w:i w:val="false"/>
          <w:color w:val="000000"/>
          <w:sz w:val="28"/>
        </w:rPr>
        <w:t xml:space="preserve">
      ______________________________________________________________________ </w:t>
      </w:r>
    </w:p>
    <w:bookmarkEnd w:id="65"/>
    <w:bookmarkStart w:name="z73" w:id="66"/>
    <w:p>
      <w:pPr>
        <w:spacing w:after="0"/>
        <w:ind w:left="0"/>
        <w:jc w:val="both"/>
      </w:pPr>
      <w:r>
        <w:rPr>
          <w:rFonts w:ascii="Times New Roman"/>
          <w:b w:val="false"/>
          <w:i w:val="false"/>
          <w:color w:val="000000"/>
          <w:sz w:val="28"/>
        </w:rPr>
        <w:t xml:space="preserve">
      Комиссия төрағасы: _____________________________________________________ </w:t>
      </w:r>
    </w:p>
    <w:bookmarkEnd w:id="66"/>
    <w:bookmarkStart w:name="z74" w:id="67"/>
    <w:p>
      <w:pPr>
        <w:spacing w:after="0"/>
        <w:ind w:left="0"/>
        <w:jc w:val="both"/>
      </w:pPr>
      <w:r>
        <w:rPr>
          <w:rFonts w:ascii="Times New Roman"/>
          <w:b w:val="false"/>
          <w:i w:val="false"/>
          <w:color w:val="000000"/>
          <w:sz w:val="28"/>
        </w:rPr>
        <w:t xml:space="preserve">
      Комиссия мүшелері: ____________________________________________________ </w:t>
      </w:r>
    </w:p>
    <w:bookmarkEnd w:id="67"/>
    <w:bookmarkStart w:name="z75" w:id="68"/>
    <w:p>
      <w:pPr>
        <w:spacing w:after="0"/>
        <w:ind w:left="0"/>
        <w:jc w:val="both"/>
      </w:pPr>
      <w:r>
        <w:rPr>
          <w:rFonts w:ascii="Times New Roman"/>
          <w:b w:val="false"/>
          <w:i w:val="false"/>
          <w:color w:val="000000"/>
          <w:sz w:val="28"/>
        </w:rPr>
        <w:t xml:space="preserve">
       (қолдары) (тегі, аты, әкесінің аты) </w:t>
      </w:r>
    </w:p>
    <w:bookmarkEnd w:id="68"/>
    <w:bookmarkStart w:name="z76" w:id="69"/>
    <w:p>
      <w:pPr>
        <w:spacing w:after="0"/>
        <w:ind w:left="0"/>
        <w:jc w:val="both"/>
      </w:pPr>
      <w:r>
        <w:rPr>
          <w:rFonts w:ascii="Times New Roman"/>
          <w:b w:val="false"/>
          <w:i w:val="false"/>
          <w:color w:val="000000"/>
          <w:sz w:val="28"/>
        </w:rPr>
        <w:t xml:space="preserve">
      Жасалған актімен таныстым: ____________________________________________ </w:t>
      </w:r>
    </w:p>
    <w:bookmarkEnd w:id="69"/>
    <w:bookmarkStart w:name="z77" w:id="70"/>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қолы________________ </w:t>
      </w:r>
    </w:p>
    <w:bookmarkEnd w:id="70"/>
    <w:bookmarkStart w:name="z78" w:id="71"/>
    <w:p>
      <w:pPr>
        <w:spacing w:after="0"/>
        <w:ind w:left="0"/>
        <w:jc w:val="both"/>
      </w:pPr>
      <w:r>
        <w:rPr>
          <w:rFonts w:ascii="Times New Roman"/>
          <w:b w:val="false"/>
          <w:i w:val="false"/>
          <w:color w:val="000000"/>
          <w:sz w:val="28"/>
        </w:rPr>
        <w:t xml:space="preserve">
      Тексеру жүргізілуден бас тартқан ________________________________________ </w:t>
      </w:r>
    </w:p>
    <w:bookmarkEnd w:id="71"/>
    <w:bookmarkStart w:name="z79" w:id="72"/>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__________________________________________________ </w:t>
      </w:r>
    </w:p>
    <w:bookmarkEnd w:id="72"/>
    <w:bookmarkStart w:name="z80" w:id="73"/>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3"/>
    <w:bookmarkStart w:name="z81" w:id="74"/>
    <w:p>
      <w:pPr>
        <w:spacing w:after="0"/>
        <w:ind w:left="0"/>
        <w:jc w:val="both"/>
      </w:pPr>
      <w:r>
        <w:rPr>
          <w:rFonts w:ascii="Times New Roman"/>
          <w:b w:val="false"/>
          <w:i w:val="false"/>
          <w:color w:val="000000"/>
          <w:sz w:val="28"/>
        </w:rPr>
        <w:t>
      Күні _______</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