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f2d8" w14:textId="86bf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мәслихаттың 2019 жылғы 26 желтоқсандағы № 398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2020 жылғы 27 наурыздағы № 426 шешімі. Атырау облысының Әділет департаментінде 2020 жылғы 1 сәуірде № 4626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109 - бабына,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әкімдігімен ұсынған 2020-2022 жылдарға арналған аудандық бюджеттің нақтылау жобасын қарап, Махамбет аудандық мәслихат LII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26 желтоқсандағы № 398 "2020-2022 жылдарға арналған аудандық бюджет туралы" (нормативтік құқықтық актілерді мемлекеттік тіркеу тізілімінде № 4572 санымен тіркелген, 2020 жылғы 20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"12 658 930" сандары "12 632 985"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"9 231 317" сандары "9 205 372" сандарымен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"12 658 930" сандары "12 676 709"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"-19 883" сандары "-63 607"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деген жолдағы "19 883" сандары "63 607" сандарымен ауыстырылсын;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жолдағы "0" саны "43 724" сандарымен ауыстырылсын.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жылға арналған аудандық бюджетте облыстық бюджеттен - 6 907 328 мың теңге сомасында нысаналы трансферт көзделгені ескерілсін, 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111 131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етуге және өмір сүру сапасын жақсартуға – 17 201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әлеуметтік қызмет көрсететін жұмыскерлердің жалақысына қосымша ақылар белгілеуге – 11 671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– 22 515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 – 164 644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 біліктілік санаты үшін қосымша ақы төлеуге – 11 874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орта білім беру ұйымдары педагогтерінің еңбегіне ақы төлеуді ұлғайтуға – 855 000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орта білім беру ұйымдарының педагогтеріне біліктілік санаты үшін қосымша ақы төлеуге – 96 122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инфрақұрылымының басым жобаларын қаржыландыруға – 1 780 000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"Нұрлы жер" тұрғын үй құрылысы бағдарламасы шеңберінде инженерлік-коммуникациялық инфрақұрылымды дамытуға және (немесе) жайластыруға – 3 394 582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басқарушы және негізгі персоналына мәдениет ұйымдарындағы ерекше еңбек жағдайлары үшін лауазымдық айлықақысына қосымша ақылар белгілеуге – 33 924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нысандарын күрделі жөндеуге – 146 067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 материалдық - техникалық жарақтандыруға – 11 900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ұйымдарын материалдық - техникалық жарақтандыруға – 15 000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күрделі жөндеуге – 200 000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үйлерін жобалауға және салуға – 12 000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сумен жабдықтау және су бұру жүйелерін дамытуға – 23 697 мың теңге.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 жылға арналған аудандық бюджетте ауылдық округтер бюджеттеріне – 281 160 мың теңге сомасында нысаналы трансферттер көзделсін, оның ішінде: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әлеуметтік қызмет көрсететін жұмыскерлердің жалақысына қосымша ақылар белгілеуге – 8 914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 – 164 644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 біліктілік санаты үшін қосымша ақы төлеуге – 11 874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басқарушы және негізгі персоналына мәдениет ұйымдарындағы ерекше еңбек жағдайлары үшін лауазымдық айлықақысына қосымша ақылар белгілеуге – 15 249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 – 70 847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ұйымдарының ағымдағы шығындарына – 449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 автокөлік жолдарын күрделі, орташа жөндеуге және жобалау-сметалық құжаттама жасақтауға – 2 322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 Ұлы Отан соғысынан оралмағандарға ескерткіштер орнатуға және абаттандыруға – 4 861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сумен жабдықтау жүйелерінің жұмыс істеуін қамтамасыз етуге – 2 000 мың теңге.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 аудандық мәслихаттың заңдылықты сақтау, экономика және бюджет, қаржы мәселелері жөніндегі тұрақты комиссияның төрағасына (Б. Рахметов) жүктелсін.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Тюрина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мәслихатының 2020 жылғы 27 наурызы № 426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26 желтоқсандағы № 398 шешіміне 1 қосымша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998"/>
        <w:gridCol w:w="992"/>
        <w:gridCol w:w="5"/>
        <w:gridCol w:w="7260"/>
        <w:gridCol w:w="23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12632985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3404073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2222930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2222930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бойыншасыйақылар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9205372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9205349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12676709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Коммуналдықменшіккемүліктісатыпалу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тұрғынүй-коммуналдықшаруашылығы, жолаушылар көлігі жәнеавтомобильжолдары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ауқымдағы дала өрттерінің, сондай –ақ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4402076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ұйымдарының қызметін қамтамасыз 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объектілерін салу және реконструкциялау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3764591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3662582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529707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мектеп олимпиадаларын және мектептен тыс іс – шараларды өткізу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жасөспірімдердің психикалық денсаулығын зерттеу және халыққа психологиялық–медициналық-педагогикалық консультациялық көмек көрсету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449902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әлеуметтік қызмет көрсету аумақтық орталығы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Республикасынла мүгедектердің құқықтарын қамтамасыз етуге және өмір сүру сапасын жақсарту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3798552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3406582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3394582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сатп алу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135339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 және елді мекендерді абаттандыруды дамыту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қолдау көрсетуі жөніндегі шараларды іске асыру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жүргізу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)облыстық) маңызы бар қалалардың, кенттердің және өзге де ауылдық елді мекендердің бас жоспарын әзірлеу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–Ел бесігі" жобасы шеңберінде ауылдық елді мекендердегі әлеуметтік және инженерлік инфрақұрылым бойынша і-шараларды іске асыру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1311346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1221640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5191"/>
        <w:gridCol w:w="25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2002"/>
        <w:gridCol w:w="2002"/>
        <w:gridCol w:w="5171"/>
        <w:gridCol w:w="16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-63607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9"/>
        <w:gridCol w:w="2375"/>
        <w:gridCol w:w="2376"/>
        <w:gridCol w:w="3840"/>
        <w:gridCol w:w="1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2299"/>
        <w:gridCol w:w="47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