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91a" w14:textId="5aa9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айкындау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53/13 шешімі. Солтүстік Қазақстан облысының Әділет департаментінде 2020 жылғы 1 қазанда № 6562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айкындалсын.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Шал ақын ауданы бойынша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айкындалсын.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бойынша бейбіт жиналыстарды ұйымдастыру және өткізу үшін арнайы орындар, бейбіт жиналыстарды ұйымдастыру мен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Сергеевка қаласы, Шал ақын алаңы, Победа көшесі мен Шал ақын көшесінің қиылысында. Шекті толу нормасы – 70 адам.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Сергеевка қаласы, Орталық алаң, Победа көшесі мен Желтоқсан көшесінің қиылысында. Шекті толу нормасы – 200 адам.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Сергеевка қаласы, Шал ақын алаңынан Победа көшесі бойымен Орталық алаңға дейін жүру бағыты. Шекті толу нормасы – 400 адам. Жүру бағытының ұзындығы- 800 метр.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Сергеевка қаласы, Орталық алаңнан, Желтоқсан көшесі бойымен, Бейбітшілік көшесімен, Шал ақын көшесімен Шал ақын алаңына дейін жүру бағыты. Шекті толу нормасы – 1800 адам. Жүру бағытының ұзындығы – 2100 метр.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9-дан ерте бастауға және сағат 20-дан кеш аяқтауға болмайды.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5 наурыздағы "Соғыс жағдайы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13 шілдедегі "Терроризмге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тыйым салынуы немесе шектеу қойылуы мүмкін.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талаптарын сақтау қажет.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жол берілмейді.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бойынша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Шал ақын ауданы мәслихатының 15.02.2024 </w:t>
      </w:r>
      <w:r>
        <w:rPr>
          <w:rFonts w:ascii="Times New Roman"/>
          <w:b w:val="false"/>
          <w:i w:val="false"/>
          <w:color w:val="ff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аумағында іргелес аумақтардың шекарасына 800 метрден жақын жерде пикет өткізуге жол берілмейді: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